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B83CD" w14:textId="43DB0425" w:rsidR="009C0E74" w:rsidRPr="00BB550D" w:rsidRDefault="00573276" w:rsidP="006B4CB6">
      <w:pPr>
        <w:jc w:val="center"/>
        <w:rPr>
          <w:rFonts w:ascii="Arial" w:hAnsi="Arial" w:cs="Arial"/>
          <w:b/>
        </w:rPr>
      </w:pPr>
      <w:r w:rsidRPr="00BB550D">
        <w:rPr>
          <w:rFonts w:ascii="Arial" w:hAnsi="Arial" w:cs="Arial"/>
          <w:b/>
        </w:rPr>
        <w:t>UMOWA NR</w:t>
      </w:r>
      <w:r w:rsidR="00101303" w:rsidRPr="00BB550D">
        <w:rPr>
          <w:rFonts w:ascii="Arial" w:hAnsi="Arial" w:cs="Arial"/>
          <w:b/>
        </w:rPr>
        <w:t xml:space="preserve"> </w:t>
      </w:r>
      <w:r w:rsidR="00F87E53" w:rsidRPr="00BB550D">
        <w:rPr>
          <w:rFonts w:ascii="Arial" w:hAnsi="Arial" w:cs="Arial"/>
          <w:b/>
        </w:rPr>
        <w:t>ZPK/</w:t>
      </w:r>
      <w:r w:rsidR="00101303" w:rsidRPr="00BB550D">
        <w:rPr>
          <w:rFonts w:ascii="Arial" w:hAnsi="Arial" w:cs="Arial"/>
          <w:b/>
        </w:rPr>
        <w:t>…</w:t>
      </w:r>
      <w:r w:rsidR="009C0E74" w:rsidRPr="00BB550D">
        <w:rPr>
          <w:rFonts w:ascii="Arial" w:hAnsi="Arial" w:cs="Arial"/>
          <w:b/>
        </w:rPr>
        <w:t>/20</w:t>
      </w:r>
      <w:r w:rsidR="009A2BE5" w:rsidRPr="00BB550D">
        <w:rPr>
          <w:rFonts w:ascii="Arial" w:hAnsi="Arial" w:cs="Arial"/>
          <w:b/>
        </w:rPr>
        <w:t>2</w:t>
      </w:r>
      <w:r w:rsidR="00642CE3" w:rsidRPr="00BB550D">
        <w:rPr>
          <w:rFonts w:ascii="Arial" w:hAnsi="Arial" w:cs="Arial"/>
          <w:b/>
        </w:rPr>
        <w:t>6</w:t>
      </w:r>
    </w:p>
    <w:p w14:paraId="447C379F" w14:textId="7D4A000C" w:rsidR="009C0E74" w:rsidRPr="00BB550D" w:rsidRDefault="009C0E74" w:rsidP="006B4CB6">
      <w:pPr>
        <w:rPr>
          <w:rFonts w:ascii="Arial" w:hAnsi="Arial" w:cs="Arial"/>
        </w:rPr>
      </w:pPr>
      <w:r w:rsidRPr="00BB550D">
        <w:rPr>
          <w:rFonts w:ascii="Arial" w:hAnsi="Arial" w:cs="Arial"/>
        </w:rPr>
        <w:t>zawarta w dniu ………</w:t>
      </w:r>
      <w:r w:rsidR="00101303" w:rsidRPr="00BB550D">
        <w:rPr>
          <w:rFonts w:ascii="Arial" w:hAnsi="Arial" w:cs="Arial"/>
        </w:rPr>
        <w:t xml:space="preserve"> </w:t>
      </w:r>
      <w:r w:rsidRPr="00BB550D">
        <w:rPr>
          <w:rFonts w:ascii="Arial" w:hAnsi="Arial" w:cs="Arial"/>
          <w:b/>
        </w:rPr>
        <w:t>20</w:t>
      </w:r>
      <w:r w:rsidR="009A2BE5" w:rsidRPr="00BB550D">
        <w:rPr>
          <w:rFonts w:ascii="Arial" w:hAnsi="Arial" w:cs="Arial"/>
          <w:b/>
        </w:rPr>
        <w:t>2</w:t>
      </w:r>
      <w:r w:rsidR="00642CE3" w:rsidRPr="00BB550D">
        <w:rPr>
          <w:rFonts w:ascii="Arial" w:hAnsi="Arial" w:cs="Arial"/>
          <w:b/>
        </w:rPr>
        <w:t>6</w:t>
      </w:r>
      <w:r w:rsidRPr="00BB550D">
        <w:rPr>
          <w:rFonts w:ascii="Arial" w:hAnsi="Arial" w:cs="Arial"/>
          <w:b/>
        </w:rPr>
        <w:t xml:space="preserve"> r. </w:t>
      </w:r>
      <w:r w:rsidR="00101303" w:rsidRPr="00BB550D">
        <w:rPr>
          <w:rFonts w:ascii="Arial" w:hAnsi="Arial" w:cs="Arial"/>
          <w:b/>
        </w:rPr>
        <w:t>w Szczecinie,</w:t>
      </w:r>
      <w:r w:rsidRPr="00BB550D">
        <w:rPr>
          <w:rFonts w:ascii="Arial" w:hAnsi="Arial" w:cs="Arial"/>
        </w:rPr>
        <w:t xml:space="preserve"> pomiędzy:</w:t>
      </w:r>
    </w:p>
    <w:p w14:paraId="5F4A6B83" w14:textId="77777777" w:rsidR="004A1DC1" w:rsidRDefault="004A1DC1" w:rsidP="006B4CB6">
      <w:pPr>
        <w:jc w:val="both"/>
        <w:rPr>
          <w:rFonts w:ascii="Arial" w:hAnsi="Arial" w:cs="Arial"/>
          <w:b/>
        </w:rPr>
      </w:pPr>
    </w:p>
    <w:p w14:paraId="6C6EBB08" w14:textId="5E0B9F88" w:rsidR="00095B25" w:rsidRPr="00BB550D" w:rsidRDefault="00095B25" w:rsidP="006B4CB6">
      <w:pPr>
        <w:jc w:val="both"/>
        <w:rPr>
          <w:rFonts w:ascii="Arial" w:hAnsi="Arial" w:cs="Arial"/>
        </w:rPr>
      </w:pPr>
      <w:r w:rsidRPr="00BB550D">
        <w:rPr>
          <w:rFonts w:ascii="Arial" w:hAnsi="Arial" w:cs="Arial"/>
          <w:b/>
        </w:rPr>
        <w:t>Województwem Zachodniopomorskim</w:t>
      </w:r>
      <w:r w:rsidR="00265DDF" w:rsidRPr="00BB550D">
        <w:rPr>
          <w:rFonts w:ascii="Arial" w:hAnsi="Arial" w:cs="Arial"/>
          <w:b/>
        </w:rPr>
        <w:t xml:space="preserve"> </w:t>
      </w:r>
      <w:r w:rsidRPr="00BB550D">
        <w:rPr>
          <w:rFonts w:ascii="Arial" w:hAnsi="Arial" w:cs="Arial"/>
          <w:b/>
        </w:rPr>
        <w:t>–</w:t>
      </w:r>
      <w:r w:rsidR="00265DDF" w:rsidRPr="00BB550D">
        <w:rPr>
          <w:rFonts w:ascii="Arial" w:hAnsi="Arial" w:cs="Arial"/>
          <w:b/>
        </w:rPr>
        <w:t xml:space="preserve"> Zespołem</w:t>
      </w:r>
      <w:r w:rsidRPr="00BB550D">
        <w:rPr>
          <w:rFonts w:ascii="Arial" w:hAnsi="Arial" w:cs="Arial"/>
          <w:b/>
        </w:rPr>
        <w:t xml:space="preserve"> Parków Krajobrazowych Województwa Zachodniopomorskiego w Szczecinie</w:t>
      </w:r>
      <w:r w:rsidRPr="00BB550D">
        <w:rPr>
          <w:rFonts w:ascii="Arial" w:hAnsi="Arial" w:cs="Arial"/>
        </w:rPr>
        <w:t xml:space="preserve">, ul. </w:t>
      </w:r>
      <w:r w:rsidR="004F1809" w:rsidRPr="00BB550D">
        <w:rPr>
          <w:rFonts w:ascii="Arial" w:hAnsi="Arial" w:cs="Arial"/>
        </w:rPr>
        <w:t>Kopalniana 2</w:t>
      </w:r>
      <w:r w:rsidRPr="00BB550D">
        <w:rPr>
          <w:rFonts w:ascii="Arial" w:hAnsi="Arial" w:cs="Arial"/>
        </w:rPr>
        <w:t>,</w:t>
      </w:r>
      <w:r w:rsidR="000909AE" w:rsidRPr="00BB550D">
        <w:rPr>
          <w:rFonts w:ascii="Arial" w:hAnsi="Arial" w:cs="Arial"/>
        </w:rPr>
        <w:t xml:space="preserve"> </w:t>
      </w:r>
      <w:r w:rsidRPr="00BB550D">
        <w:rPr>
          <w:rFonts w:ascii="Arial" w:hAnsi="Arial" w:cs="Arial"/>
        </w:rPr>
        <w:t>70-</w:t>
      </w:r>
      <w:r w:rsidR="004F1809" w:rsidRPr="00BB550D">
        <w:rPr>
          <w:rFonts w:ascii="Arial" w:hAnsi="Arial" w:cs="Arial"/>
        </w:rPr>
        <w:t>761</w:t>
      </w:r>
      <w:r w:rsidRPr="00BB550D">
        <w:rPr>
          <w:rFonts w:ascii="Arial" w:hAnsi="Arial" w:cs="Arial"/>
        </w:rPr>
        <w:t xml:space="preserve"> Szczecin</w:t>
      </w:r>
      <w:r w:rsidR="000909AE" w:rsidRPr="00BB550D">
        <w:rPr>
          <w:rFonts w:ascii="Arial" w:hAnsi="Arial" w:cs="Arial"/>
        </w:rPr>
        <w:t xml:space="preserve">, nr NIP: 851-31-64-722, </w:t>
      </w:r>
      <w:r w:rsidR="00EC353B">
        <w:rPr>
          <w:rFonts w:ascii="Arial" w:hAnsi="Arial" w:cs="Arial"/>
        </w:rPr>
        <w:br/>
      </w:r>
      <w:r w:rsidR="000909AE" w:rsidRPr="00BB550D">
        <w:rPr>
          <w:rFonts w:ascii="Arial" w:hAnsi="Arial" w:cs="Arial"/>
        </w:rPr>
        <w:t>nr REGON: 321261746,</w:t>
      </w:r>
      <w:r w:rsidRPr="00BB550D">
        <w:rPr>
          <w:rFonts w:ascii="Arial" w:hAnsi="Arial" w:cs="Arial"/>
        </w:rPr>
        <w:t xml:space="preserve"> zwanym dalej </w:t>
      </w:r>
      <w:r w:rsidR="000909AE" w:rsidRPr="00BB550D">
        <w:rPr>
          <w:rFonts w:ascii="Arial" w:hAnsi="Arial" w:cs="Arial"/>
          <w:b/>
        </w:rPr>
        <w:t>„</w:t>
      </w:r>
      <w:r w:rsidRPr="00BB550D">
        <w:rPr>
          <w:rFonts w:ascii="Arial" w:hAnsi="Arial" w:cs="Arial"/>
          <w:b/>
        </w:rPr>
        <w:t>Z</w:t>
      </w:r>
      <w:r w:rsidR="000909AE" w:rsidRPr="00BB550D">
        <w:rPr>
          <w:rFonts w:ascii="Arial" w:hAnsi="Arial" w:cs="Arial"/>
          <w:b/>
        </w:rPr>
        <w:t>amawiającym”</w:t>
      </w:r>
      <w:r w:rsidR="000909AE" w:rsidRPr="00BB550D">
        <w:rPr>
          <w:rFonts w:ascii="Arial" w:hAnsi="Arial" w:cs="Arial"/>
        </w:rPr>
        <w:t xml:space="preserve">, którego reprezentuje: </w:t>
      </w:r>
      <w:r w:rsidR="00D41008" w:rsidRPr="00BB550D">
        <w:rPr>
          <w:rFonts w:ascii="Arial" w:hAnsi="Arial" w:cs="Arial"/>
        </w:rPr>
        <w:t>Igor Szakowski</w:t>
      </w:r>
      <w:r w:rsidR="000909AE" w:rsidRPr="00BB550D">
        <w:rPr>
          <w:rFonts w:ascii="Arial" w:hAnsi="Arial" w:cs="Arial"/>
        </w:rPr>
        <w:t xml:space="preserve"> </w:t>
      </w:r>
      <w:r w:rsidR="00C6684A" w:rsidRPr="00BB550D">
        <w:rPr>
          <w:rFonts w:ascii="Arial" w:hAnsi="Arial" w:cs="Arial"/>
        </w:rPr>
        <w:t>–</w:t>
      </w:r>
      <w:r w:rsidR="000909AE" w:rsidRPr="00BB550D">
        <w:rPr>
          <w:rFonts w:ascii="Arial" w:hAnsi="Arial" w:cs="Arial"/>
        </w:rPr>
        <w:t xml:space="preserve"> </w:t>
      </w:r>
      <w:r w:rsidR="00C6684A" w:rsidRPr="00BB550D">
        <w:rPr>
          <w:rFonts w:ascii="Arial" w:hAnsi="Arial" w:cs="Arial"/>
        </w:rPr>
        <w:t>Dyrektor Zespołu Parków Krajobrazowych Województwa Zachodniopomorskiego</w:t>
      </w:r>
    </w:p>
    <w:p w14:paraId="6F0A0DCD" w14:textId="77777777" w:rsidR="000909AE" w:rsidRPr="00BB550D" w:rsidRDefault="000909AE" w:rsidP="006B4CB6">
      <w:pPr>
        <w:spacing w:after="0"/>
        <w:jc w:val="both"/>
        <w:rPr>
          <w:rFonts w:ascii="Arial" w:hAnsi="Arial" w:cs="Arial"/>
        </w:rPr>
      </w:pPr>
      <w:r w:rsidRPr="00BB550D">
        <w:rPr>
          <w:rFonts w:ascii="Arial" w:hAnsi="Arial" w:cs="Arial"/>
        </w:rPr>
        <w:t>a</w:t>
      </w:r>
    </w:p>
    <w:p w14:paraId="6FC060E3" w14:textId="77777777" w:rsidR="000909AE" w:rsidRPr="00BB550D" w:rsidRDefault="000909AE" w:rsidP="006B4CB6">
      <w:pPr>
        <w:spacing w:after="0"/>
        <w:jc w:val="both"/>
        <w:rPr>
          <w:rFonts w:ascii="Arial" w:hAnsi="Arial" w:cs="Arial"/>
        </w:rPr>
      </w:pPr>
    </w:p>
    <w:p w14:paraId="4C14776E" w14:textId="75D44821" w:rsidR="00C61D53" w:rsidRPr="00BB550D" w:rsidRDefault="00D41008" w:rsidP="006B4CB6">
      <w:pPr>
        <w:jc w:val="both"/>
        <w:rPr>
          <w:rFonts w:ascii="Arial" w:hAnsi="Arial" w:cs="Arial"/>
          <w:b/>
          <w:color w:val="000000" w:themeColor="text1"/>
        </w:rPr>
      </w:pPr>
      <w:r w:rsidRPr="00BB550D">
        <w:rPr>
          <w:rFonts w:ascii="Arial" w:hAnsi="Arial" w:cs="Arial"/>
          <w:b/>
          <w:color w:val="000000" w:themeColor="text1"/>
        </w:rPr>
        <w:t>………………………….</w:t>
      </w:r>
      <w:r w:rsidR="00C61D53" w:rsidRPr="00BB550D">
        <w:rPr>
          <w:rFonts w:ascii="Arial" w:hAnsi="Arial" w:cs="Arial"/>
          <w:b/>
          <w:bCs/>
          <w:color w:val="000000" w:themeColor="text1"/>
        </w:rPr>
        <w:t xml:space="preserve"> </w:t>
      </w:r>
      <w:r w:rsidR="00C61D53" w:rsidRPr="00BB550D">
        <w:rPr>
          <w:rFonts w:ascii="Arial" w:hAnsi="Arial" w:cs="Arial"/>
          <w:bCs/>
          <w:color w:val="000000" w:themeColor="text1"/>
        </w:rPr>
        <w:t xml:space="preserve">zwanym dalej </w:t>
      </w:r>
      <w:r w:rsidR="00C61D53" w:rsidRPr="00BB550D">
        <w:rPr>
          <w:rFonts w:ascii="Arial" w:hAnsi="Arial" w:cs="Arial"/>
          <w:b/>
          <w:color w:val="000000" w:themeColor="text1"/>
        </w:rPr>
        <w:t>„Wykonawcą”</w:t>
      </w:r>
    </w:p>
    <w:p w14:paraId="5B53BF24" w14:textId="77777777" w:rsidR="000909AE" w:rsidRPr="00BB550D" w:rsidRDefault="000909AE" w:rsidP="006B4CB6">
      <w:pPr>
        <w:jc w:val="both"/>
        <w:rPr>
          <w:rFonts w:ascii="Arial" w:hAnsi="Arial" w:cs="Arial"/>
        </w:rPr>
      </w:pPr>
      <w:r w:rsidRPr="00BB550D">
        <w:rPr>
          <w:rFonts w:ascii="Arial" w:hAnsi="Arial" w:cs="Arial"/>
        </w:rPr>
        <w:t>zwanymi łącznie „Stronami” a osobno „Stroną”</w:t>
      </w:r>
    </w:p>
    <w:p w14:paraId="36D8B852" w14:textId="77777777" w:rsidR="000909AE" w:rsidRPr="00BB550D" w:rsidRDefault="000909AE" w:rsidP="006B4CB6">
      <w:pPr>
        <w:jc w:val="both"/>
        <w:rPr>
          <w:rFonts w:ascii="Arial" w:hAnsi="Arial" w:cs="Arial"/>
          <w:b/>
        </w:rPr>
      </w:pPr>
      <w:r w:rsidRPr="00BB550D">
        <w:rPr>
          <w:rFonts w:ascii="Arial" w:hAnsi="Arial" w:cs="Arial"/>
          <w:b/>
          <w:bCs/>
        </w:rPr>
        <w:t xml:space="preserve">o </w:t>
      </w:r>
      <w:r w:rsidRPr="00BB550D">
        <w:rPr>
          <w:rFonts w:ascii="Arial" w:hAnsi="Arial" w:cs="Arial"/>
          <w:b/>
        </w:rPr>
        <w:t>następującej treści:</w:t>
      </w:r>
    </w:p>
    <w:p w14:paraId="5250DF77" w14:textId="75AF667F" w:rsidR="00A21AD1" w:rsidRPr="00BB550D" w:rsidRDefault="002F305C" w:rsidP="006B4CB6">
      <w:pPr>
        <w:jc w:val="both"/>
        <w:rPr>
          <w:rFonts w:ascii="Arial" w:hAnsi="Arial" w:cs="Arial"/>
          <w:i/>
        </w:rPr>
      </w:pPr>
      <w:r w:rsidRPr="00BB550D">
        <w:rPr>
          <w:rFonts w:ascii="Arial" w:hAnsi="Arial" w:cs="Arial"/>
          <w:i/>
        </w:rPr>
        <w:t xml:space="preserve">Do umowy nie stosuje się przepisów ustawy z dnia </w:t>
      </w:r>
      <w:r w:rsidR="00545168" w:rsidRPr="00BB550D">
        <w:rPr>
          <w:rFonts w:ascii="Arial" w:hAnsi="Arial" w:cs="Arial"/>
          <w:i/>
        </w:rPr>
        <w:t>11</w:t>
      </w:r>
      <w:r w:rsidRPr="00BB550D">
        <w:rPr>
          <w:rFonts w:ascii="Arial" w:hAnsi="Arial" w:cs="Arial"/>
          <w:i/>
        </w:rPr>
        <w:t xml:space="preserve"> </w:t>
      </w:r>
      <w:r w:rsidR="00545168" w:rsidRPr="00BB550D">
        <w:rPr>
          <w:rFonts w:ascii="Arial" w:hAnsi="Arial" w:cs="Arial"/>
          <w:i/>
        </w:rPr>
        <w:t>września</w:t>
      </w:r>
      <w:r w:rsidRPr="00BB550D">
        <w:rPr>
          <w:rFonts w:ascii="Arial" w:hAnsi="Arial" w:cs="Arial"/>
          <w:i/>
        </w:rPr>
        <w:t xml:space="preserve"> 20</w:t>
      </w:r>
      <w:r w:rsidR="00545168" w:rsidRPr="00BB550D">
        <w:rPr>
          <w:rFonts w:ascii="Arial" w:hAnsi="Arial" w:cs="Arial"/>
          <w:i/>
        </w:rPr>
        <w:t>19</w:t>
      </w:r>
      <w:r w:rsidRPr="00BB550D">
        <w:rPr>
          <w:rFonts w:ascii="Arial" w:hAnsi="Arial" w:cs="Arial"/>
          <w:i/>
        </w:rPr>
        <w:t xml:space="preserve"> r. – Prawo zamówień publicznych (Dz. U. z 20</w:t>
      </w:r>
      <w:r w:rsidR="00545168" w:rsidRPr="00BB550D">
        <w:rPr>
          <w:rFonts w:ascii="Arial" w:hAnsi="Arial" w:cs="Arial"/>
          <w:i/>
        </w:rPr>
        <w:t>2</w:t>
      </w:r>
      <w:r w:rsidR="00D41008" w:rsidRPr="00BB550D">
        <w:rPr>
          <w:rFonts w:ascii="Arial" w:hAnsi="Arial" w:cs="Arial"/>
          <w:i/>
        </w:rPr>
        <w:t>4</w:t>
      </w:r>
      <w:r w:rsidRPr="00BB550D">
        <w:rPr>
          <w:rFonts w:ascii="Arial" w:hAnsi="Arial" w:cs="Arial"/>
          <w:i/>
        </w:rPr>
        <w:t xml:space="preserve"> r. poz. 1</w:t>
      </w:r>
      <w:r w:rsidR="00D41008" w:rsidRPr="00BB550D">
        <w:rPr>
          <w:rFonts w:ascii="Arial" w:hAnsi="Arial" w:cs="Arial"/>
          <w:i/>
        </w:rPr>
        <w:t>320</w:t>
      </w:r>
      <w:r w:rsidRPr="00BB550D">
        <w:rPr>
          <w:rFonts w:ascii="Arial" w:hAnsi="Arial" w:cs="Arial"/>
          <w:i/>
        </w:rPr>
        <w:t xml:space="preserve"> ze zm.) w związku z treścią przepisu art. </w:t>
      </w:r>
      <w:r w:rsidR="00545168" w:rsidRPr="00BB550D">
        <w:rPr>
          <w:rFonts w:ascii="Arial" w:hAnsi="Arial" w:cs="Arial"/>
          <w:i/>
        </w:rPr>
        <w:t>2</w:t>
      </w:r>
      <w:r w:rsidRPr="00BB550D">
        <w:rPr>
          <w:rFonts w:ascii="Arial" w:hAnsi="Arial" w:cs="Arial"/>
          <w:i/>
        </w:rPr>
        <w:t xml:space="preserve"> </w:t>
      </w:r>
      <w:r w:rsidR="00545168" w:rsidRPr="00BB550D">
        <w:rPr>
          <w:rFonts w:ascii="Arial" w:hAnsi="Arial" w:cs="Arial"/>
          <w:i/>
        </w:rPr>
        <w:t xml:space="preserve">ust. 1 pkt 1 </w:t>
      </w:r>
      <w:r w:rsidRPr="00BB550D">
        <w:rPr>
          <w:rFonts w:ascii="Arial" w:hAnsi="Arial" w:cs="Arial"/>
          <w:i/>
        </w:rPr>
        <w:t>tej ustawy.</w:t>
      </w:r>
      <w:r w:rsidR="00817AC5" w:rsidRPr="00BB550D">
        <w:rPr>
          <w:rFonts w:ascii="Arial" w:hAnsi="Arial" w:cs="Arial"/>
          <w:i/>
        </w:rPr>
        <w:t xml:space="preserve"> Umowa została zawarta z Wykonawcą, który przedstawił najkorzystniejszą ofertę w odpowiedzi na Zapytanie Ofertowe Zamawiającego z dnia</w:t>
      </w:r>
      <w:r w:rsidR="00934E0D" w:rsidRPr="00BB550D">
        <w:rPr>
          <w:rFonts w:ascii="Arial" w:hAnsi="Arial" w:cs="Arial"/>
          <w:i/>
        </w:rPr>
        <w:t xml:space="preserve"> </w:t>
      </w:r>
      <w:r w:rsidR="00D41008" w:rsidRPr="00BB550D">
        <w:rPr>
          <w:rFonts w:ascii="Arial" w:hAnsi="Arial" w:cs="Arial"/>
          <w:i/>
        </w:rPr>
        <w:t>……………. 202</w:t>
      </w:r>
      <w:r w:rsidR="00642CE3" w:rsidRPr="00BB550D">
        <w:rPr>
          <w:rFonts w:ascii="Arial" w:hAnsi="Arial" w:cs="Arial"/>
          <w:i/>
        </w:rPr>
        <w:t>6</w:t>
      </w:r>
      <w:r w:rsidR="00D41008" w:rsidRPr="00BB550D">
        <w:rPr>
          <w:rFonts w:ascii="Arial" w:hAnsi="Arial" w:cs="Arial"/>
          <w:i/>
        </w:rPr>
        <w:t xml:space="preserve"> r.</w:t>
      </w:r>
      <w:r w:rsidR="006974EF" w:rsidRPr="00BB550D">
        <w:rPr>
          <w:rFonts w:ascii="Arial" w:hAnsi="Arial" w:cs="Arial"/>
          <w:i/>
        </w:rPr>
        <w:t xml:space="preserve"> </w:t>
      </w:r>
    </w:p>
    <w:p w14:paraId="3CC795A3"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1.</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Przedmiot Umowy</w:t>
      </w:r>
    </w:p>
    <w:p w14:paraId="3DFE20E0" w14:textId="77777777" w:rsidR="00EC353B" w:rsidRPr="00EC353B" w:rsidRDefault="00BB550D" w:rsidP="00EC353B">
      <w:pPr>
        <w:pStyle w:val="Akapitzlist"/>
        <w:numPr>
          <w:ilvl w:val="0"/>
          <w:numId w:val="5"/>
        </w:numPr>
        <w:rPr>
          <w:rFonts w:ascii="Arial" w:eastAsia="Times New Roman" w:hAnsi="Arial" w:cs="Arial"/>
          <w:color w:val="000000"/>
          <w:lang w:eastAsia="pl-PL"/>
        </w:rPr>
      </w:pPr>
      <w:r w:rsidRPr="00EC353B">
        <w:rPr>
          <w:rFonts w:ascii="Arial" w:hAnsi="Arial" w:cs="Arial"/>
          <w:color w:val="000000"/>
        </w:rPr>
        <w:t xml:space="preserve">Zamawiający zleca a Wykonawca przyjmuje do wykonania usługę w zakresie </w:t>
      </w:r>
      <w:r w:rsidR="00EC353B" w:rsidRPr="00EC353B">
        <w:rPr>
          <w:rFonts w:ascii="Arial" w:eastAsia="Times New Roman" w:hAnsi="Arial" w:cs="Arial"/>
          <w:color w:val="000000"/>
          <w:lang w:eastAsia="pl-PL"/>
        </w:rPr>
        <w:t>wykonania, oznakowania oraz dostarczenia do siedziby Zamawiającego gier edukacyjnych oraz gadżetów promocyjnych zgodnie z opisem przedmiotu zamówienia zawartym w Zapytaniu Ofertowym.</w:t>
      </w:r>
    </w:p>
    <w:p w14:paraId="7A0D869E" w14:textId="1CFE8E65" w:rsidR="004C19C2" w:rsidRPr="00EC353B" w:rsidRDefault="004C19C2" w:rsidP="00AF66CB">
      <w:pPr>
        <w:pStyle w:val="NormalnyWeb"/>
        <w:numPr>
          <w:ilvl w:val="0"/>
          <w:numId w:val="5"/>
        </w:numPr>
        <w:jc w:val="both"/>
        <w:rPr>
          <w:rFonts w:ascii="Arial" w:hAnsi="Arial" w:cs="Arial"/>
          <w:color w:val="000000"/>
          <w:sz w:val="22"/>
          <w:szCs w:val="22"/>
        </w:rPr>
      </w:pPr>
      <w:r w:rsidRPr="00EC353B">
        <w:rPr>
          <w:rFonts w:ascii="Arial" w:hAnsi="Arial" w:cs="Arial"/>
          <w:color w:val="000000"/>
          <w:sz w:val="22"/>
          <w:szCs w:val="22"/>
        </w:rPr>
        <w:t xml:space="preserve">Umowa dotyczy Części: ………… (1 – Gry edukacyjne / 2 – </w:t>
      </w:r>
      <w:r w:rsidR="00142AD5">
        <w:rPr>
          <w:rFonts w:ascii="Arial" w:hAnsi="Arial" w:cs="Arial"/>
          <w:color w:val="000000"/>
          <w:sz w:val="22"/>
          <w:szCs w:val="22"/>
        </w:rPr>
        <w:t>Gadżety</w:t>
      </w:r>
      <w:r w:rsidRPr="00EC353B">
        <w:rPr>
          <w:rFonts w:ascii="Arial" w:hAnsi="Arial" w:cs="Arial"/>
          <w:color w:val="000000"/>
          <w:sz w:val="22"/>
          <w:szCs w:val="22"/>
        </w:rPr>
        <w:t xml:space="preserve"> promocyjne / 1 i 2 łącznie – niepotrzebne skreślić).</w:t>
      </w:r>
    </w:p>
    <w:p w14:paraId="3D824B21" w14:textId="77777777" w:rsidR="00BB550D" w:rsidRPr="00EC353B" w:rsidRDefault="00BB550D">
      <w:pPr>
        <w:pStyle w:val="NormalnyWeb"/>
        <w:numPr>
          <w:ilvl w:val="0"/>
          <w:numId w:val="5"/>
        </w:numPr>
        <w:jc w:val="both"/>
        <w:rPr>
          <w:rFonts w:ascii="Arial" w:hAnsi="Arial" w:cs="Arial"/>
          <w:color w:val="000000"/>
          <w:sz w:val="22"/>
          <w:szCs w:val="22"/>
        </w:rPr>
      </w:pPr>
      <w:r w:rsidRPr="00EC353B">
        <w:rPr>
          <w:rFonts w:ascii="Arial" w:hAnsi="Arial" w:cs="Arial"/>
          <w:color w:val="000000"/>
          <w:sz w:val="22"/>
          <w:szCs w:val="22"/>
        </w:rPr>
        <w:t>Integralną część niniejszej Umowy stanowią:</w:t>
      </w:r>
    </w:p>
    <w:p w14:paraId="4A88FD6A" w14:textId="6567C5B1" w:rsidR="00BB550D" w:rsidRPr="00EC353B" w:rsidRDefault="00BB550D">
      <w:pPr>
        <w:pStyle w:val="NormalnyWeb"/>
        <w:numPr>
          <w:ilvl w:val="1"/>
          <w:numId w:val="5"/>
        </w:numPr>
        <w:jc w:val="both"/>
        <w:rPr>
          <w:rFonts w:ascii="Arial" w:hAnsi="Arial" w:cs="Arial"/>
          <w:color w:val="000000"/>
          <w:sz w:val="22"/>
          <w:szCs w:val="22"/>
        </w:rPr>
      </w:pPr>
      <w:r w:rsidRPr="00EC353B">
        <w:rPr>
          <w:rFonts w:ascii="Arial" w:hAnsi="Arial" w:cs="Arial"/>
          <w:color w:val="000000"/>
          <w:sz w:val="22"/>
          <w:szCs w:val="22"/>
        </w:rPr>
        <w:t xml:space="preserve">Zapytanie ofertowe z dnia </w:t>
      </w:r>
      <w:r w:rsidR="00EC353B" w:rsidRPr="00EC353B">
        <w:rPr>
          <w:rFonts w:ascii="Arial" w:hAnsi="Arial" w:cs="Arial"/>
          <w:color w:val="000000"/>
          <w:sz w:val="22"/>
          <w:szCs w:val="22"/>
        </w:rPr>
        <w:t>1</w:t>
      </w:r>
      <w:r w:rsidR="00766EB9">
        <w:rPr>
          <w:rFonts w:ascii="Arial" w:hAnsi="Arial" w:cs="Arial"/>
          <w:color w:val="000000"/>
          <w:sz w:val="22"/>
          <w:szCs w:val="22"/>
        </w:rPr>
        <w:t>2</w:t>
      </w:r>
      <w:r w:rsidRPr="00EC353B">
        <w:rPr>
          <w:rFonts w:ascii="Arial" w:hAnsi="Arial" w:cs="Arial"/>
          <w:color w:val="000000"/>
          <w:sz w:val="22"/>
          <w:szCs w:val="22"/>
        </w:rPr>
        <w:t xml:space="preserve"> </w:t>
      </w:r>
      <w:r w:rsidR="00EC353B" w:rsidRPr="00EC353B">
        <w:rPr>
          <w:rFonts w:ascii="Arial" w:hAnsi="Arial" w:cs="Arial"/>
          <w:color w:val="000000"/>
          <w:sz w:val="22"/>
          <w:szCs w:val="22"/>
        </w:rPr>
        <w:t>maja</w:t>
      </w:r>
      <w:r w:rsidRPr="00EC353B">
        <w:rPr>
          <w:rFonts w:ascii="Arial" w:hAnsi="Arial" w:cs="Arial"/>
          <w:color w:val="000000"/>
          <w:sz w:val="22"/>
          <w:szCs w:val="22"/>
        </w:rPr>
        <w:t xml:space="preserve"> 2026 r. – wraz z opisem przedmiotu zamówienia;</w:t>
      </w:r>
    </w:p>
    <w:p w14:paraId="046EAFD7" w14:textId="77777777" w:rsidR="00BB550D" w:rsidRPr="00EC353B" w:rsidRDefault="00BB550D">
      <w:pPr>
        <w:pStyle w:val="NormalnyWeb"/>
        <w:numPr>
          <w:ilvl w:val="1"/>
          <w:numId w:val="5"/>
        </w:numPr>
        <w:jc w:val="both"/>
        <w:rPr>
          <w:rFonts w:ascii="Arial" w:hAnsi="Arial" w:cs="Arial"/>
          <w:color w:val="000000"/>
          <w:sz w:val="22"/>
          <w:szCs w:val="22"/>
        </w:rPr>
      </w:pPr>
      <w:r w:rsidRPr="00EC353B">
        <w:rPr>
          <w:rFonts w:ascii="Arial" w:hAnsi="Arial" w:cs="Arial"/>
          <w:color w:val="000000"/>
          <w:sz w:val="22"/>
          <w:szCs w:val="22"/>
        </w:rPr>
        <w:t>Oferta Wykonawcy z dnia ........................................ r.</w:t>
      </w:r>
    </w:p>
    <w:p w14:paraId="69AFFD71" w14:textId="77777777" w:rsidR="00BB550D" w:rsidRPr="00EC353B" w:rsidRDefault="00BB550D" w:rsidP="00EC353B">
      <w:pPr>
        <w:pStyle w:val="NormalnyWeb"/>
        <w:spacing w:before="0" w:beforeAutospacing="0" w:after="0" w:afterAutospacing="0"/>
        <w:jc w:val="center"/>
        <w:rPr>
          <w:rFonts w:ascii="Arial" w:hAnsi="Arial" w:cs="Arial"/>
          <w:color w:val="000000"/>
          <w:sz w:val="22"/>
          <w:szCs w:val="22"/>
        </w:rPr>
      </w:pPr>
      <w:r w:rsidRPr="00EC353B">
        <w:rPr>
          <w:rFonts w:ascii="Arial" w:hAnsi="Arial" w:cs="Arial"/>
          <w:b/>
          <w:bCs/>
          <w:color w:val="000000"/>
          <w:sz w:val="22"/>
          <w:szCs w:val="22"/>
        </w:rPr>
        <w:t>§ 2.</w:t>
      </w:r>
      <w:r w:rsidRPr="00EC353B">
        <w:rPr>
          <w:rStyle w:val="apple-converted-space"/>
          <w:rFonts w:ascii="Arial" w:hAnsi="Arial" w:cs="Arial"/>
          <w:color w:val="000000"/>
          <w:sz w:val="22"/>
          <w:szCs w:val="22"/>
        </w:rPr>
        <w:t> </w:t>
      </w:r>
      <w:r w:rsidRPr="00EC353B">
        <w:rPr>
          <w:rFonts w:ascii="Arial" w:hAnsi="Arial" w:cs="Arial"/>
          <w:b/>
          <w:bCs/>
          <w:color w:val="000000"/>
          <w:sz w:val="22"/>
          <w:szCs w:val="22"/>
        </w:rPr>
        <w:t>Prawa i Obowiązki Stron</w:t>
      </w:r>
    </w:p>
    <w:p w14:paraId="1F9ADABA" w14:textId="77777777" w:rsidR="00BB550D" w:rsidRPr="00EC353B" w:rsidRDefault="00BB550D" w:rsidP="00EC353B">
      <w:pPr>
        <w:pStyle w:val="NormalnyWeb"/>
        <w:numPr>
          <w:ilvl w:val="0"/>
          <w:numId w:val="6"/>
        </w:numPr>
        <w:spacing w:before="0" w:beforeAutospacing="0" w:after="0" w:afterAutospacing="0"/>
        <w:jc w:val="both"/>
        <w:rPr>
          <w:rFonts w:ascii="Arial" w:hAnsi="Arial" w:cs="Arial"/>
          <w:color w:val="000000"/>
          <w:sz w:val="22"/>
          <w:szCs w:val="22"/>
        </w:rPr>
      </w:pPr>
      <w:r w:rsidRPr="00EC353B">
        <w:rPr>
          <w:rFonts w:ascii="Arial" w:hAnsi="Arial" w:cs="Arial"/>
          <w:color w:val="000000"/>
          <w:sz w:val="22"/>
          <w:szCs w:val="22"/>
        </w:rPr>
        <w:t>Wykonawca ponosi pełną odpowiedzialność za wykonanie Przedmiotu Umowy, przy czym Zamawiający i Wykonawca obowiązani są współdziałać przy jej wykonywaniu.</w:t>
      </w:r>
    </w:p>
    <w:p w14:paraId="12C5E305" w14:textId="77777777" w:rsidR="00BB550D" w:rsidRPr="00EC353B" w:rsidRDefault="00BB550D" w:rsidP="00EC353B">
      <w:pPr>
        <w:pStyle w:val="NormalnyWeb"/>
        <w:numPr>
          <w:ilvl w:val="0"/>
          <w:numId w:val="6"/>
        </w:numPr>
        <w:spacing w:before="0" w:beforeAutospacing="0" w:after="0" w:afterAutospacing="0"/>
        <w:jc w:val="both"/>
        <w:rPr>
          <w:rFonts w:ascii="Arial" w:hAnsi="Arial" w:cs="Arial"/>
          <w:color w:val="000000"/>
          <w:sz w:val="22"/>
          <w:szCs w:val="22"/>
        </w:rPr>
      </w:pPr>
      <w:r w:rsidRPr="00EC353B">
        <w:rPr>
          <w:rFonts w:ascii="Arial" w:hAnsi="Arial" w:cs="Arial"/>
          <w:color w:val="000000"/>
          <w:sz w:val="22"/>
          <w:szCs w:val="22"/>
        </w:rPr>
        <w:t>W celu umożliwienia Wykonawcy wywiązania się ze swoich zobowiązań, Zamawiający zobowiązuje się w zakresie wymaganym dla prawidłowej realizacji Umowy:</w:t>
      </w:r>
    </w:p>
    <w:p w14:paraId="0CC0A787" w14:textId="77777777" w:rsidR="004C19C2" w:rsidRPr="00EC353B" w:rsidRDefault="004C19C2" w:rsidP="00EC353B">
      <w:pPr>
        <w:pStyle w:val="NormalnyWeb"/>
        <w:numPr>
          <w:ilvl w:val="0"/>
          <w:numId w:val="22"/>
        </w:numPr>
        <w:tabs>
          <w:tab w:val="clear" w:pos="720"/>
        </w:tabs>
        <w:spacing w:before="0" w:beforeAutospacing="0" w:after="0" w:afterAutospacing="0"/>
        <w:ind w:left="1276"/>
        <w:rPr>
          <w:rFonts w:ascii="Arial" w:hAnsi="Arial" w:cs="Arial"/>
          <w:color w:val="000000"/>
          <w:sz w:val="22"/>
          <w:szCs w:val="22"/>
        </w:rPr>
      </w:pPr>
      <w:r w:rsidRPr="00EC353B">
        <w:rPr>
          <w:rFonts w:ascii="Arial" w:hAnsi="Arial" w:cs="Arial"/>
          <w:color w:val="000000"/>
          <w:sz w:val="22"/>
          <w:szCs w:val="22"/>
        </w:rPr>
        <w:t>zaakceptować projekty graficzne znakowania w terminie 5 dni roboczych od ich przedstawienia;</w:t>
      </w:r>
    </w:p>
    <w:p w14:paraId="55E7928D" w14:textId="77777777" w:rsidR="004C19C2" w:rsidRPr="00EC353B" w:rsidRDefault="004C19C2" w:rsidP="00EC353B">
      <w:pPr>
        <w:pStyle w:val="NormalnyWeb"/>
        <w:numPr>
          <w:ilvl w:val="0"/>
          <w:numId w:val="22"/>
        </w:numPr>
        <w:tabs>
          <w:tab w:val="clear" w:pos="720"/>
        </w:tabs>
        <w:spacing w:before="0" w:beforeAutospacing="0" w:after="0" w:afterAutospacing="0"/>
        <w:ind w:left="1276"/>
        <w:rPr>
          <w:rFonts w:ascii="Arial" w:hAnsi="Arial" w:cs="Arial"/>
          <w:color w:val="000000"/>
          <w:sz w:val="22"/>
          <w:szCs w:val="22"/>
        </w:rPr>
      </w:pPr>
      <w:r w:rsidRPr="00EC353B">
        <w:rPr>
          <w:rFonts w:ascii="Arial" w:hAnsi="Arial" w:cs="Arial"/>
          <w:color w:val="000000"/>
          <w:sz w:val="22"/>
          <w:szCs w:val="22"/>
        </w:rPr>
        <w:t>dostarczyć logotypy w plikach wektorowych lub PDF w terminie 3 dni od podpisania umowy;</w:t>
      </w:r>
    </w:p>
    <w:p w14:paraId="2FEE0104" w14:textId="77777777" w:rsidR="004C19C2" w:rsidRPr="00EC353B" w:rsidRDefault="004C19C2" w:rsidP="00EC353B">
      <w:pPr>
        <w:pStyle w:val="NormalnyWeb"/>
        <w:numPr>
          <w:ilvl w:val="0"/>
          <w:numId w:val="22"/>
        </w:numPr>
        <w:tabs>
          <w:tab w:val="clear" w:pos="720"/>
        </w:tabs>
        <w:spacing w:before="0" w:beforeAutospacing="0" w:after="0" w:afterAutospacing="0"/>
        <w:ind w:left="1276"/>
        <w:rPr>
          <w:rFonts w:ascii="Arial" w:hAnsi="Arial" w:cs="Arial"/>
          <w:color w:val="000000"/>
          <w:sz w:val="22"/>
          <w:szCs w:val="22"/>
        </w:rPr>
      </w:pPr>
      <w:r w:rsidRPr="00EC353B">
        <w:rPr>
          <w:rFonts w:ascii="Arial" w:hAnsi="Arial" w:cs="Arial"/>
          <w:color w:val="000000"/>
          <w:sz w:val="22"/>
          <w:szCs w:val="22"/>
        </w:rPr>
        <w:t>dokonywać nadzoru nad pracami i zgłaszać uwagi w terminach umożliwiających sprawną realizację.</w:t>
      </w:r>
    </w:p>
    <w:p w14:paraId="561CC5F1" w14:textId="77777777" w:rsidR="00BB550D" w:rsidRPr="00EC353B" w:rsidRDefault="00BB550D" w:rsidP="00EC353B">
      <w:pPr>
        <w:pStyle w:val="NormalnyWeb"/>
        <w:numPr>
          <w:ilvl w:val="0"/>
          <w:numId w:val="6"/>
        </w:numPr>
        <w:tabs>
          <w:tab w:val="clear" w:pos="720"/>
        </w:tabs>
        <w:spacing w:before="0" w:beforeAutospacing="0" w:after="0" w:afterAutospacing="0"/>
        <w:ind w:left="1276"/>
        <w:rPr>
          <w:rFonts w:ascii="Arial" w:hAnsi="Arial" w:cs="Arial"/>
          <w:color w:val="000000"/>
          <w:sz w:val="22"/>
          <w:szCs w:val="22"/>
        </w:rPr>
      </w:pPr>
      <w:r w:rsidRPr="00EC353B">
        <w:rPr>
          <w:rFonts w:ascii="Arial" w:hAnsi="Arial" w:cs="Arial"/>
          <w:color w:val="000000"/>
          <w:sz w:val="22"/>
          <w:szCs w:val="22"/>
        </w:rPr>
        <w:t>Wykonawca zobowiązuje się do:</w:t>
      </w:r>
    </w:p>
    <w:p w14:paraId="26ACBE59" w14:textId="7C3BEA6F" w:rsidR="004C19C2" w:rsidRPr="00EC353B" w:rsidRDefault="004C19C2" w:rsidP="00EC353B">
      <w:pPr>
        <w:pStyle w:val="NormalnyWeb"/>
        <w:numPr>
          <w:ilvl w:val="0"/>
          <w:numId w:val="23"/>
        </w:numPr>
        <w:spacing w:before="0" w:beforeAutospacing="0" w:after="0" w:afterAutospacing="0"/>
        <w:ind w:left="1276"/>
        <w:jc w:val="both"/>
        <w:rPr>
          <w:rFonts w:ascii="Arial" w:hAnsi="Arial" w:cs="Arial"/>
          <w:color w:val="000000"/>
          <w:sz w:val="22"/>
          <w:szCs w:val="22"/>
        </w:rPr>
      </w:pPr>
      <w:r w:rsidRPr="00EC353B">
        <w:rPr>
          <w:rFonts w:ascii="Arial" w:hAnsi="Arial" w:cs="Arial"/>
          <w:color w:val="000000"/>
          <w:sz w:val="22"/>
          <w:szCs w:val="22"/>
        </w:rPr>
        <w:t xml:space="preserve">wykonania Przedmiotu Umowy z należytą starannością, zgodnie z obowiązującymi normami </w:t>
      </w:r>
      <w:r w:rsidRPr="00EC353B">
        <w:rPr>
          <w:rFonts w:ascii="Arial" w:hAnsi="Arial" w:cs="Arial"/>
          <w:color w:val="000000"/>
          <w:sz w:val="22"/>
          <w:szCs w:val="22"/>
        </w:rPr>
        <w:br/>
        <w:t>i przepisami prawa;</w:t>
      </w:r>
    </w:p>
    <w:p w14:paraId="4C0F3413" w14:textId="36816F04" w:rsidR="004C19C2" w:rsidRPr="00EC353B" w:rsidRDefault="004C19C2" w:rsidP="00EC353B">
      <w:pPr>
        <w:pStyle w:val="NormalnyWeb"/>
        <w:numPr>
          <w:ilvl w:val="0"/>
          <w:numId w:val="23"/>
        </w:numPr>
        <w:spacing w:before="0" w:beforeAutospacing="0" w:after="0" w:afterAutospacing="0"/>
        <w:ind w:left="1276"/>
        <w:jc w:val="both"/>
        <w:rPr>
          <w:rFonts w:ascii="Arial" w:hAnsi="Arial" w:cs="Arial"/>
          <w:color w:val="000000"/>
          <w:sz w:val="22"/>
          <w:szCs w:val="22"/>
        </w:rPr>
      </w:pPr>
      <w:r w:rsidRPr="00EC353B">
        <w:rPr>
          <w:rFonts w:ascii="Arial" w:hAnsi="Arial" w:cs="Arial"/>
          <w:color w:val="000000"/>
          <w:sz w:val="22"/>
          <w:szCs w:val="22"/>
        </w:rPr>
        <w:t xml:space="preserve">przedstawienia Zamawiającemu projektów graficznych znakowania przed przystąpieniem </w:t>
      </w:r>
      <w:r w:rsidRPr="00EC353B">
        <w:rPr>
          <w:rFonts w:ascii="Arial" w:hAnsi="Arial" w:cs="Arial"/>
          <w:color w:val="000000"/>
          <w:sz w:val="22"/>
          <w:szCs w:val="22"/>
        </w:rPr>
        <w:br/>
        <w:t xml:space="preserve">do produkcji – Zamawiający zastrzega sobie prawo do dwukrotnej korekty projektu </w:t>
      </w:r>
      <w:r w:rsidRPr="00EC353B">
        <w:rPr>
          <w:rFonts w:ascii="Arial" w:hAnsi="Arial" w:cs="Arial"/>
          <w:color w:val="000000"/>
          <w:sz w:val="22"/>
          <w:szCs w:val="22"/>
        </w:rPr>
        <w:br/>
        <w:t>bez dodatkowych opłat;</w:t>
      </w:r>
    </w:p>
    <w:p w14:paraId="1A35009F" w14:textId="06E3C191" w:rsidR="00EC353B" w:rsidRPr="00EC353B" w:rsidRDefault="004C19C2" w:rsidP="00EC353B">
      <w:pPr>
        <w:pStyle w:val="NormalnyWeb"/>
        <w:numPr>
          <w:ilvl w:val="0"/>
          <w:numId w:val="23"/>
        </w:numPr>
        <w:spacing w:before="0" w:beforeAutospacing="0" w:after="0" w:afterAutospacing="0"/>
        <w:ind w:left="1276"/>
        <w:jc w:val="both"/>
        <w:rPr>
          <w:rFonts w:ascii="Arial" w:hAnsi="Arial" w:cs="Arial"/>
          <w:color w:val="000000"/>
          <w:sz w:val="22"/>
          <w:szCs w:val="22"/>
        </w:rPr>
      </w:pPr>
      <w:r w:rsidRPr="00EC353B">
        <w:rPr>
          <w:rFonts w:ascii="Arial" w:hAnsi="Arial" w:cs="Arial"/>
          <w:color w:val="000000"/>
          <w:sz w:val="22"/>
          <w:szCs w:val="22"/>
        </w:rPr>
        <w:t>utrzymania w tajemnicy wszelkich uzyskanych informacji o Zamawiającym i wykonywanym Przedmiocie Umowy – bezterminowo.</w:t>
      </w:r>
    </w:p>
    <w:p w14:paraId="2100E01B"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lastRenderedPageBreak/>
        <w:t>§ 3.</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Warunki realizacji Umowy</w:t>
      </w:r>
    </w:p>
    <w:p w14:paraId="52C1C20D" w14:textId="49739A4D" w:rsidR="004C19C2" w:rsidRPr="004C19C2" w:rsidRDefault="004C19C2" w:rsidP="004C19C2">
      <w:pPr>
        <w:pStyle w:val="NormalnyWeb"/>
        <w:numPr>
          <w:ilvl w:val="0"/>
          <w:numId w:val="25"/>
        </w:numPr>
        <w:jc w:val="both"/>
        <w:rPr>
          <w:rFonts w:ascii="Arial" w:hAnsi="Arial" w:cs="Arial"/>
          <w:color w:val="000000"/>
          <w:sz w:val="22"/>
          <w:szCs w:val="22"/>
        </w:rPr>
      </w:pPr>
      <w:r w:rsidRPr="004C19C2">
        <w:rPr>
          <w:rFonts w:ascii="Arial" w:hAnsi="Arial" w:cs="Arial"/>
          <w:color w:val="000000"/>
          <w:sz w:val="22"/>
          <w:szCs w:val="22"/>
        </w:rPr>
        <w:t xml:space="preserve">Wykonawca oświadcza, że posiada zasoby osobowe, sprzętowe i doświadczenie wymagane </w:t>
      </w:r>
      <w:r>
        <w:rPr>
          <w:rFonts w:ascii="Arial" w:hAnsi="Arial" w:cs="Arial"/>
          <w:color w:val="000000"/>
          <w:sz w:val="22"/>
          <w:szCs w:val="22"/>
        </w:rPr>
        <w:br/>
      </w:r>
      <w:r w:rsidRPr="004C19C2">
        <w:rPr>
          <w:rFonts w:ascii="Arial" w:hAnsi="Arial" w:cs="Arial"/>
          <w:color w:val="000000"/>
          <w:sz w:val="22"/>
          <w:szCs w:val="22"/>
        </w:rPr>
        <w:t>do prawidłowego wykonywania Przedmiotu Umowy.</w:t>
      </w:r>
    </w:p>
    <w:p w14:paraId="6E3E52B3" w14:textId="77777777" w:rsidR="004C19C2" w:rsidRPr="004C19C2" w:rsidRDefault="004C19C2" w:rsidP="004C19C2">
      <w:pPr>
        <w:pStyle w:val="NormalnyWeb"/>
        <w:numPr>
          <w:ilvl w:val="0"/>
          <w:numId w:val="25"/>
        </w:numPr>
        <w:jc w:val="both"/>
        <w:rPr>
          <w:rFonts w:ascii="Arial" w:hAnsi="Arial" w:cs="Arial"/>
          <w:color w:val="000000"/>
          <w:sz w:val="22"/>
          <w:szCs w:val="22"/>
        </w:rPr>
      </w:pPr>
      <w:r w:rsidRPr="004C19C2">
        <w:rPr>
          <w:rFonts w:ascii="Arial" w:hAnsi="Arial" w:cs="Arial"/>
          <w:color w:val="000000"/>
          <w:sz w:val="22"/>
          <w:szCs w:val="22"/>
        </w:rPr>
        <w:t>Wykonawca zapewnia, że w wyniku wykonania Przedmiotu Umowy nie dojdzie do naruszenia praw osób trzecich. W przypadku zgłoszenia wobec Zamawiającego roszczeń z tego tytułu, Wykonawca podejmie na swój koszt wszelkie środki obrony Zamawiającego przed takimi roszczeniami i pokryje wszelkie koszty i straty, jakie poniesie Zamawiający.</w:t>
      </w:r>
    </w:p>
    <w:p w14:paraId="67F77F08" w14:textId="77777777" w:rsidR="004C19C2" w:rsidRPr="004C19C2" w:rsidRDefault="004C19C2" w:rsidP="004C19C2">
      <w:pPr>
        <w:pStyle w:val="NormalnyWeb"/>
        <w:numPr>
          <w:ilvl w:val="0"/>
          <w:numId w:val="25"/>
        </w:numPr>
        <w:jc w:val="both"/>
        <w:rPr>
          <w:rFonts w:ascii="Arial" w:hAnsi="Arial" w:cs="Arial"/>
          <w:color w:val="000000"/>
          <w:sz w:val="22"/>
          <w:szCs w:val="22"/>
        </w:rPr>
      </w:pPr>
      <w:r w:rsidRPr="004C19C2">
        <w:rPr>
          <w:rFonts w:ascii="Arial" w:hAnsi="Arial" w:cs="Arial"/>
          <w:color w:val="000000"/>
          <w:sz w:val="22"/>
          <w:szCs w:val="22"/>
        </w:rPr>
        <w:t>W toku realizacji Przedmiotu Umowy Wykonawca może korzystać ze świadczeń podwykonawców za uprzednią pisemną zgodą Zamawiającego. Zlecenie wykonania części Umowy podwykonawcom nie wyłącza pełnej odpowiedzialności Wykonawcy wobec Zamawiającego. Dalsze podwykonawstwo jest niedopuszczalne.</w:t>
      </w:r>
    </w:p>
    <w:p w14:paraId="1E636C36"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4.</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Przedstawiciele Stron i komunikacja</w:t>
      </w:r>
    </w:p>
    <w:p w14:paraId="673B28A9" w14:textId="77777777" w:rsidR="00BB550D" w:rsidRPr="00BB550D" w:rsidRDefault="00BB550D">
      <w:pPr>
        <w:pStyle w:val="NormalnyWeb"/>
        <w:numPr>
          <w:ilvl w:val="0"/>
          <w:numId w:val="9"/>
        </w:numPr>
        <w:jc w:val="both"/>
        <w:rPr>
          <w:rFonts w:ascii="Arial" w:hAnsi="Arial" w:cs="Arial"/>
          <w:color w:val="000000"/>
          <w:sz w:val="22"/>
          <w:szCs w:val="22"/>
        </w:rPr>
      </w:pPr>
      <w:r w:rsidRPr="00BB550D">
        <w:rPr>
          <w:rFonts w:ascii="Arial" w:hAnsi="Arial" w:cs="Arial"/>
          <w:color w:val="000000"/>
          <w:sz w:val="22"/>
          <w:szCs w:val="22"/>
        </w:rPr>
        <w:t>Osobami upoważnionymi ze strony Zamawiającego do bieżącego kontaktu z Wykonawcą są: ...................................................................., nr telefonu: ........................................, adres e-mail: ........................................;</w:t>
      </w:r>
    </w:p>
    <w:p w14:paraId="6393BB73" w14:textId="77777777" w:rsidR="00BB550D" w:rsidRPr="00BB550D" w:rsidRDefault="00BB550D">
      <w:pPr>
        <w:pStyle w:val="NormalnyWeb"/>
        <w:numPr>
          <w:ilvl w:val="0"/>
          <w:numId w:val="9"/>
        </w:numPr>
        <w:jc w:val="both"/>
        <w:rPr>
          <w:rFonts w:ascii="Arial" w:hAnsi="Arial" w:cs="Arial"/>
          <w:color w:val="000000"/>
          <w:sz w:val="22"/>
          <w:szCs w:val="22"/>
        </w:rPr>
      </w:pPr>
      <w:r w:rsidRPr="00BB550D">
        <w:rPr>
          <w:rFonts w:ascii="Arial" w:hAnsi="Arial" w:cs="Arial"/>
          <w:color w:val="000000"/>
          <w:sz w:val="22"/>
          <w:szCs w:val="22"/>
        </w:rPr>
        <w:t>Osobami upoważnionymi ze strony Wykonawcy do bieżącego kontaktu z Zamawiającym są: ...................................................................., nr telefonu: ........................................, adres e-mail: ........................................;</w:t>
      </w:r>
    </w:p>
    <w:p w14:paraId="358B25BC" w14:textId="77777777" w:rsidR="00BB550D" w:rsidRPr="00BB550D" w:rsidRDefault="00BB550D">
      <w:pPr>
        <w:pStyle w:val="NormalnyWeb"/>
        <w:numPr>
          <w:ilvl w:val="0"/>
          <w:numId w:val="9"/>
        </w:numPr>
        <w:jc w:val="both"/>
        <w:rPr>
          <w:rFonts w:ascii="Arial" w:hAnsi="Arial" w:cs="Arial"/>
          <w:color w:val="000000"/>
          <w:sz w:val="22"/>
          <w:szCs w:val="22"/>
        </w:rPr>
      </w:pPr>
      <w:r w:rsidRPr="00BB550D">
        <w:rPr>
          <w:rFonts w:ascii="Arial" w:hAnsi="Arial" w:cs="Arial"/>
          <w:color w:val="000000"/>
          <w:sz w:val="22"/>
          <w:szCs w:val="22"/>
        </w:rPr>
        <w:t>Upoważnienia, o których mowa powyżej, nie obejmują prawa do zawierania aneksów do Umowy i jej wypowiedzenia. Obowiązującą drogą porozumiewania się przy uzgodnieniach merytorycznych (w tym przesyłaniu plików do akceptacji) jest poczta elektroniczna.</w:t>
      </w:r>
    </w:p>
    <w:p w14:paraId="363379E9" w14:textId="77777777" w:rsidR="00BB550D" w:rsidRPr="00BB550D" w:rsidRDefault="00BB550D">
      <w:pPr>
        <w:pStyle w:val="NormalnyWeb"/>
        <w:numPr>
          <w:ilvl w:val="0"/>
          <w:numId w:val="9"/>
        </w:numPr>
        <w:jc w:val="both"/>
        <w:rPr>
          <w:rFonts w:ascii="Arial" w:hAnsi="Arial" w:cs="Arial"/>
          <w:color w:val="000000"/>
          <w:sz w:val="22"/>
          <w:szCs w:val="22"/>
        </w:rPr>
      </w:pPr>
      <w:r w:rsidRPr="00BB550D">
        <w:rPr>
          <w:rFonts w:ascii="Arial" w:hAnsi="Arial" w:cs="Arial"/>
          <w:color w:val="000000"/>
          <w:sz w:val="22"/>
          <w:szCs w:val="22"/>
        </w:rPr>
        <w:t>O każdej zmianie adresu poczty elektronicznej oraz nr telefonów należy poinformować drugą Stronę w terminie 3 dni. W przypadku zaniechania tego obowiązku, skierowanie korespondencji na dotychczasowy adres uznaje się za skuteczne.</w:t>
      </w:r>
    </w:p>
    <w:p w14:paraId="6134B0C9" w14:textId="3D6EFAC4" w:rsidR="00BB550D" w:rsidRDefault="00BB550D" w:rsidP="00BB550D">
      <w:pPr>
        <w:pStyle w:val="NormalnyWeb"/>
        <w:jc w:val="center"/>
        <w:rPr>
          <w:rStyle w:val="apple-converted-space"/>
          <w:rFonts w:ascii="Arial" w:hAnsi="Arial" w:cs="Arial"/>
          <w:color w:val="000000"/>
          <w:sz w:val="22"/>
          <w:szCs w:val="22"/>
        </w:rPr>
      </w:pPr>
      <w:r w:rsidRPr="00BB550D">
        <w:rPr>
          <w:rFonts w:ascii="Arial" w:hAnsi="Arial" w:cs="Arial"/>
          <w:b/>
          <w:bCs/>
          <w:color w:val="000000"/>
          <w:sz w:val="22"/>
          <w:szCs w:val="22"/>
        </w:rPr>
        <w:t>§ 5.</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Termin wykonania</w:t>
      </w:r>
    </w:p>
    <w:p w14:paraId="6FD8A699" w14:textId="1C707106" w:rsidR="00BB550D" w:rsidRPr="00BB550D" w:rsidRDefault="00BB550D" w:rsidP="00142AD5">
      <w:pPr>
        <w:pStyle w:val="NormalnyWeb"/>
        <w:ind w:left="567"/>
        <w:jc w:val="both"/>
        <w:rPr>
          <w:rFonts w:ascii="Arial" w:hAnsi="Arial" w:cs="Arial"/>
          <w:color w:val="000000"/>
          <w:sz w:val="22"/>
          <w:szCs w:val="22"/>
        </w:rPr>
      </w:pPr>
      <w:r w:rsidRPr="00BB550D">
        <w:rPr>
          <w:rFonts w:ascii="Arial" w:hAnsi="Arial" w:cs="Arial"/>
          <w:color w:val="000000"/>
          <w:sz w:val="22"/>
          <w:szCs w:val="22"/>
        </w:rPr>
        <w:t>Wykonawca zobowiązuje się zrealizować i zaoferować Przedmiot Umowy do ostatecznego odbioru Zamawiającego (dostarczyć do siedziby Zamawiającego) w nieprzekraczalnym terminie</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 xml:space="preserve">do dnia </w:t>
      </w:r>
      <w:r w:rsidR="004C19C2">
        <w:rPr>
          <w:rFonts w:ascii="Arial" w:hAnsi="Arial" w:cs="Arial"/>
          <w:b/>
          <w:bCs/>
          <w:color w:val="000000"/>
          <w:sz w:val="22"/>
          <w:szCs w:val="22"/>
        </w:rPr>
        <w:t>30</w:t>
      </w:r>
      <w:r w:rsidRPr="00BB550D">
        <w:rPr>
          <w:rFonts w:ascii="Arial" w:hAnsi="Arial" w:cs="Arial"/>
          <w:b/>
          <w:bCs/>
          <w:color w:val="000000"/>
          <w:sz w:val="22"/>
          <w:szCs w:val="22"/>
        </w:rPr>
        <w:t xml:space="preserve"> </w:t>
      </w:r>
      <w:r w:rsidR="004C19C2">
        <w:rPr>
          <w:rFonts w:ascii="Arial" w:hAnsi="Arial" w:cs="Arial"/>
          <w:b/>
          <w:bCs/>
          <w:color w:val="000000"/>
          <w:sz w:val="22"/>
          <w:szCs w:val="22"/>
        </w:rPr>
        <w:t>czerwca</w:t>
      </w:r>
      <w:r w:rsidRPr="00BB550D">
        <w:rPr>
          <w:rFonts w:ascii="Arial" w:hAnsi="Arial" w:cs="Arial"/>
          <w:b/>
          <w:bCs/>
          <w:color w:val="000000"/>
          <w:sz w:val="22"/>
          <w:szCs w:val="22"/>
        </w:rPr>
        <w:t xml:space="preserve"> 2026 r.</w:t>
      </w:r>
    </w:p>
    <w:p w14:paraId="657C3C4F"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6.</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Szczegółowe zasady wykonania Przedmiotu Umowy</w:t>
      </w:r>
    </w:p>
    <w:p w14:paraId="48D57CB2" w14:textId="77777777" w:rsidR="004C19C2" w:rsidRPr="004C19C2" w:rsidRDefault="004C19C2" w:rsidP="00142AD5">
      <w:pPr>
        <w:pStyle w:val="NormalnyWeb"/>
        <w:ind w:firstLine="567"/>
        <w:jc w:val="both"/>
        <w:rPr>
          <w:rFonts w:ascii="Arial" w:hAnsi="Arial" w:cs="Arial"/>
          <w:color w:val="000000"/>
          <w:sz w:val="22"/>
          <w:szCs w:val="22"/>
        </w:rPr>
      </w:pPr>
      <w:r w:rsidRPr="004C19C2">
        <w:rPr>
          <w:rFonts w:ascii="Arial" w:hAnsi="Arial" w:cs="Arial"/>
          <w:color w:val="000000"/>
          <w:sz w:val="22"/>
          <w:szCs w:val="22"/>
        </w:rPr>
        <w:t>Przedmiot zamówienia obejmuje w szczególności:</w:t>
      </w:r>
    </w:p>
    <w:p w14:paraId="411D97C0" w14:textId="77777777" w:rsidR="004C19C2" w:rsidRPr="004C19C2" w:rsidRDefault="004C19C2" w:rsidP="00EC353B">
      <w:pPr>
        <w:pStyle w:val="NormalnyWeb"/>
        <w:numPr>
          <w:ilvl w:val="0"/>
          <w:numId w:val="26"/>
        </w:numPr>
        <w:tabs>
          <w:tab w:val="clear" w:pos="720"/>
        </w:tabs>
        <w:ind w:left="1134"/>
        <w:jc w:val="both"/>
        <w:rPr>
          <w:rFonts w:ascii="Arial" w:hAnsi="Arial" w:cs="Arial"/>
          <w:color w:val="000000"/>
          <w:sz w:val="22"/>
          <w:szCs w:val="22"/>
        </w:rPr>
      </w:pPr>
      <w:r w:rsidRPr="004C19C2">
        <w:rPr>
          <w:rFonts w:ascii="Arial" w:hAnsi="Arial" w:cs="Arial"/>
          <w:color w:val="000000"/>
          <w:sz w:val="22"/>
          <w:szCs w:val="22"/>
        </w:rPr>
        <w:t>wykonanie wszystkich pozycji wskazanych w Zapytaniu Ofertowym dla wybranej części zamówienia, zgodnie ze szczegółowymi parametrami technicznymi;</w:t>
      </w:r>
    </w:p>
    <w:p w14:paraId="2753677C" w14:textId="77777777" w:rsidR="004C19C2" w:rsidRPr="004C19C2" w:rsidRDefault="004C19C2" w:rsidP="00EC353B">
      <w:pPr>
        <w:pStyle w:val="NormalnyWeb"/>
        <w:numPr>
          <w:ilvl w:val="0"/>
          <w:numId w:val="26"/>
        </w:numPr>
        <w:tabs>
          <w:tab w:val="clear" w:pos="720"/>
        </w:tabs>
        <w:ind w:left="1134"/>
        <w:jc w:val="both"/>
        <w:rPr>
          <w:rFonts w:ascii="Arial" w:hAnsi="Arial" w:cs="Arial"/>
          <w:color w:val="000000"/>
          <w:sz w:val="22"/>
          <w:szCs w:val="22"/>
        </w:rPr>
      </w:pPr>
      <w:r w:rsidRPr="004C19C2">
        <w:rPr>
          <w:rFonts w:ascii="Arial" w:hAnsi="Arial" w:cs="Arial"/>
          <w:color w:val="000000"/>
          <w:sz w:val="22"/>
          <w:szCs w:val="22"/>
        </w:rPr>
        <w:t>opracowanie projektów graficznych znakowania i uzyskanie ich akceptacji przez Zamawiającego przed przystąpieniem do produkcji;</w:t>
      </w:r>
    </w:p>
    <w:p w14:paraId="45B5C581" w14:textId="77777777" w:rsidR="004C19C2" w:rsidRPr="004C19C2" w:rsidRDefault="004C19C2" w:rsidP="00EC353B">
      <w:pPr>
        <w:pStyle w:val="NormalnyWeb"/>
        <w:numPr>
          <w:ilvl w:val="0"/>
          <w:numId w:val="26"/>
        </w:numPr>
        <w:tabs>
          <w:tab w:val="clear" w:pos="720"/>
        </w:tabs>
        <w:ind w:left="1134"/>
        <w:jc w:val="both"/>
        <w:rPr>
          <w:rFonts w:ascii="Arial" w:hAnsi="Arial" w:cs="Arial"/>
          <w:color w:val="000000"/>
          <w:sz w:val="22"/>
          <w:szCs w:val="22"/>
        </w:rPr>
      </w:pPr>
      <w:r w:rsidRPr="004C19C2">
        <w:rPr>
          <w:rFonts w:ascii="Arial" w:hAnsi="Arial" w:cs="Arial"/>
          <w:color w:val="000000"/>
          <w:sz w:val="22"/>
          <w:szCs w:val="22"/>
        </w:rPr>
        <w:t>naniesienie logotypów Zamawiającego zgodnie z dostarczonymi przez Zamawiającego materiałami graficznymi;</w:t>
      </w:r>
    </w:p>
    <w:p w14:paraId="6966CE50" w14:textId="77777777" w:rsidR="004C19C2" w:rsidRPr="004C19C2" w:rsidRDefault="004C19C2" w:rsidP="00EC353B">
      <w:pPr>
        <w:pStyle w:val="NormalnyWeb"/>
        <w:numPr>
          <w:ilvl w:val="0"/>
          <w:numId w:val="26"/>
        </w:numPr>
        <w:tabs>
          <w:tab w:val="clear" w:pos="720"/>
        </w:tabs>
        <w:ind w:left="1134"/>
        <w:jc w:val="both"/>
        <w:rPr>
          <w:rFonts w:ascii="Arial" w:hAnsi="Arial" w:cs="Arial"/>
          <w:color w:val="000000"/>
          <w:sz w:val="22"/>
          <w:szCs w:val="22"/>
        </w:rPr>
      </w:pPr>
      <w:r w:rsidRPr="004C19C2">
        <w:rPr>
          <w:rFonts w:ascii="Arial" w:hAnsi="Arial" w:cs="Arial"/>
          <w:color w:val="000000"/>
          <w:sz w:val="22"/>
          <w:szCs w:val="22"/>
        </w:rPr>
        <w:t xml:space="preserve">dostarczenie przedmiotu zamówienia do siedziby Zamawiającego: </w:t>
      </w:r>
      <w:r w:rsidRPr="001F5A42">
        <w:rPr>
          <w:rFonts w:ascii="Arial" w:hAnsi="Arial" w:cs="Arial"/>
          <w:b/>
          <w:bCs/>
          <w:color w:val="000000"/>
          <w:sz w:val="22"/>
          <w:szCs w:val="22"/>
        </w:rPr>
        <w:t>ul. Kopalniana 2, 70-761 Szczecin, w godzinach pracy urzędu (7:30-15:30</w:t>
      </w:r>
      <w:r w:rsidRPr="004C19C2">
        <w:rPr>
          <w:rFonts w:ascii="Arial" w:hAnsi="Arial" w:cs="Arial"/>
          <w:color w:val="000000"/>
          <w:sz w:val="22"/>
          <w:szCs w:val="22"/>
        </w:rPr>
        <w:t>), na koszt i ryzyko Wykonawcy;</w:t>
      </w:r>
    </w:p>
    <w:p w14:paraId="2805B4D9" w14:textId="77777777" w:rsidR="004C19C2" w:rsidRPr="004C19C2" w:rsidRDefault="004C19C2" w:rsidP="00EC353B">
      <w:pPr>
        <w:pStyle w:val="NormalnyWeb"/>
        <w:numPr>
          <w:ilvl w:val="0"/>
          <w:numId w:val="26"/>
        </w:numPr>
        <w:tabs>
          <w:tab w:val="clear" w:pos="720"/>
        </w:tabs>
        <w:ind w:left="1134"/>
        <w:jc w:val="both"/>
        <w:rPr>
          <w:rFonts w:ascii="Arial" w:hAnsi="Arial" w:cs="Arial"/>
          <w:color w:val="000000"/>
          <w:sz w:val="22"/>
          <w:szCs w:val="22"/>
        </w:rPr>
      </w:pPr>
      <w:r w:rsidRPr="004C19C2">
        <w:rPr>
          <w:rFonts w:ascii="Arial" w:hAnsi="Arial" w:cs="Arial"/>
          <w:color w:val="000000"/>
          <w:sz w:val="22"/>
          <w:szCs w:val="22"/>
        </w:rPr>
        <w:t>wniesienie przedmiotu zamówienia do wskazanego przez Zamawiającego pomieszczenia;</w:t>
      </w:r>
    </w:p>
    <w:p w14:paraId="7DF79DE1" w14:textId="77777777" w:rsidR="004C19C2" w:rsidRPr="004C19C2" w:rsidRDefault="004C19C2" w:rsidP="00EC353B">
      <w:pPr>
        <w:pStyle w:val="NormalnyWeb"/>
        <w:numPr>
          <w:ilvl w:val="0"/>
          <w:numId w:val="26"/>
        </w:numPr>
        <w:tabs>
          <w:tab w:val="clear" w:pos="720"/>
        </w:tabs>
        <w:ind w:left="1134"/>
        <w:jc w:val="both"/>
        <w:rPr>
          <w:rFonts w:ascii="Arial" w:hAnsi="Arial" w:cs="Arial"/>
          <w:color w:val="000000"/>
          <w:sz w:val="22"/>
          <w:szCs w:val="22"/>
        </w:rPr>
      </w:pPr>
      <w:r w:rsidRPr="004C19C2">
        <w:rPr>
          <w:rFonts w:ascii="Arial" w:hAnsi="Arial" w:cs="Arial"/>
          <w:color w:val="000000"/>
          <w:sz w:val="22"/>
          <w:szCs w:val="22"/>
        </w:rPr>
        <w:t>dostarczenie dokumentacji potwierdzającej spełnienie wymaganych parametrów technicznych (atesty, certyfikaty bezpieczeństwa, deklaracje zgodności – jeżeli wymagane przepisami prawa).</w:t>
      </w:r>
    </w:p>
    <w:p w14:paraId="1F70B1A8" w14:textId="46ADB783" w:rsidR="004C19C2" w:rsidRPr="004C19C2" w:rsidRDefault="004C19C2" w:rsidP="00EC353B">
      <w:pPr>
        <w:pStyle w:val="NormalnyWeb"/>
        <w:numPr>
          <w:ilvl w:val="0"/>
          <w:numId w:val="26"/>
        </w:numPr>
        <w:tabs>
          <w:tab w:val="clear" w:pos="720"/>
        </w:tabs>
        <w:ind w:left="1134"/>
        <w:jc w:val="both"/>
        <w:rPr>
          <w:rFonts w:ascii="Arial" w:hAnsi="Arial" w:cs="Arial"/>
          <w:color w:val="000000"/>
          <w:sz w:val="22"/>
          <w:szCs w:val="22"/>
        </w:rPr>
      </w:pPr>
      <w:r w:rsidRPr="004C19C2">
        <w:rPr>
          <w:rFonts w:ascii="Arial" w:hAnsi="Arial" w:cs="Arial"/>
          <w:color w:val="000000"/>
          <w:sz w:val="22"/>
          <w:szCs w:val="22"/>
        </w:rPr>
        <w:t xml:space="preserve">Wykonawca zapakuje produkty w sposób zabezpieczający przed uszkodzeniem </w:t>
      </w:r>
      <w:r w:rsidR="00EC353B">
        <w:rPr>
          <w:rFonts w:ascii="Arial" w:hAnsi="Arial" w:cs="Arial"/>
          <w:color w:val="000000"/>
          <w:sz w:val="22"/>
          <w:szCs w:val="22"/>
        </w:rPr>
        <w:br/>
      </w:r>
      <w:r w:rsidRPr="004C19C2">
        <w:rPr>
          <w:rFonts w:ascii="Arial" w:hAnsi="Arial" w:cs="Arial"/>
          <w:color w:val="000000"/>
          <w:sz w:val="22"/>
          <w:szCs w:val="22"/>
        </w:rPr>
        <w:t>w transporcie.</w:t>
      </w:r>
    </w:p>
    <w:p w14:paraId="415C49AE" w14:textId="653C621C" w:rsidR="004C19C2" w:rsidRDefault="004C19C2" w:rsidP="00EC353B">
      <w:pPr>
        <w:pStyle w:val="NormalnyWeb"/>
        <w:numPr>
          <w:ilvl w:val="0"/>
          <w:numId w:val="26"/>
        </w:numPr>
        <w:tabs>
          <w:tab w:val="clear" w:pos="720"/>
        </w:tabs>
        <w:ind w:left="1134"/>
        <w:jc w:val="both"/>
        <w:rPr>
          <w:rFonts w:ascii="Arial" w:hAnsi="Arial" w:cs="Arial"/>
          <w:color w:val="000000"/>
          <w:sz w:val="22"/>
          <w:szCs w:val="22"/>
        </w:rPr>
      </w:pPr>
      <w:r w:rsidRPr="004C19C2">
        <w:rPr>
          <w:rFonts w:ascii="Arial" w:hAnsi="Arial" w:cs="Arial"/>
          <w:b/>
          <w:bCs/>
          <w:color w:val="000000"/>
          <w:sz w:val="22"/>
          <w:szCs w:val="22"/>
        </w:rPr>
        <w:t>Warunkiem przystąpienia do produkcji jest uzyskanie pisemnej (e-mail) akceptacji projektu graficznego znakowania</w:t>
      </w:r>
      <w:r>
        <w:rPr>
          <w:rFonts w:ascii="Arial" w:hAnsi="Arial" w:cs="Arial"/>
          <w:b/>
          <w:bCs/>
          <w:color w:val="000000"/>
          <w:sz w:val="22"/>
          <w:szCs w:val="22"/>
        </w:rPr>
        <w:t xml:space="preserve"> każdej pozycji zamówienia</w:t>
      </w:r>
      <w:r w:rsidRPr="004C19C2">
        <w:rPr>
          <w:rFonts w:ascii="Arial" w:hAnsi="Arial" w:cs="Arial"/>
          <w:b/>
          <w:bCs/>
          <w:color w:val="000000"/>
          <w:sz w:val="22"/>
          <w:szCs w:val="22"/>
        </w:rPr>
        <w:t xml:space="preserve"> przez Zamawiającego</w:t>
      </w:r>
      <w:r w:rsidRPr="004C19C2">
        <w:rPr>
          <w:rFonts w:ascii="Arial" w:hAnsi="Arial" w:cs="Arial"/>
          <w:color w:val="000000"/>
          <w:sz w:val="22"/>
          <w:szCs w:val="22"/>
        </w:rPr>
        <w:t>.</w:t>
      </w:r>
    </w:p>
    <w:p w14:paraId="760253CA" w14:textId="77777777" w:rsidR="00EC353B" w:rsidRPr="004C19C2" w:rsidRDefault="00EC353B" w:rsidP="00EC353B">
      <w:pPr>
        <w:pStyle w:val="NormalnyWeb"/>
        <w:ind w:left="1134"/>
        <w:jc w:val="both"/>
        <w:rPr>
          <w:rFonts w:ascii="Arial" w:hAnsi="Arial" w:cs="Arial"/>
          <w:color w:val="000000"/>
          <w:sz w:val="22"/>
          <w:szCs w:val="22"/>
        </w:rPr>
      </w:pPr>
    </w:p>
    <w:p w14:paraId="46521C76" w14:textId="77777777"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lastRenderedPageBreak/>
        <w:t>§ 7.</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Odbiór wykonanego Przedmiotu Umowy</w:t>
      </w:r>
    </w:p>
    <w:p w14:paraId="19095D63" w14:textId="0D5BC706" w:rsidR="001F5A42" w:rsidRPr="001F5A42" w:rsidRDefault="001F5A42" w:rsidP="00EC353B">
      <w:pPr>
        <w:pStyle w:val="Akapitzlist"/>
        <w:numPr>
          <w:ilvl w:val="0"/>
          <w:numId w:val="13"/>
        </w:numPr>
        <w:spacing w:after="0"/>
        <w:jc w:val="both"/>
        <w:rPr>
          <w:rFonts w:ascii="Arial" w:eastAsia="Times New Roman" w:hAnsi="Arial" w:cs="Arial"/>
          <w:color w:val="000000"/>
          <w:lang w:eastAsia="pl-PL"/>
        </w:rPr>
      </w:pPr>
      <w:r w:rsidRPr="001F5A42">
        <w:rPr>
          <w:rFonts w:ascii="Arial" w:eastAsia="Times New Roman" w:hAnsi="Arial" w:cs="Arial"/>
          <w:color w:val="000000"/>
          <w:lang w:eastAsia="pl-PL"/>
        </w:rPr>
        <w:t xml:space="preserve">Zaoferowanie Przedmiotu Umowy nastąpi po zrealizowaniu wszystkich świadczeń, </w:t>
      </w:r>
      <w:r w:rsidR="00EC353B">
        <w:rPr>
          <w:rFonts w:ascii="Arial" w:eastAsia="Times New Roman" w:hAnsi="Arial" w:cs="Arial"/>
          <w:color w:val="000000"/>
          <w:lang w:eastAsia="pl-PL"/>
        </w:rPr>
        <w:br/>
      </w:r>
      <w:r w:rsidRPr="001F5A42">
        <w:rPr>
          <w:rFonts w:ascii="Arial" w:eastAsia="Times New Roman" w:hAnsi="Arial" w:cs="Arial"/>
          <w:color w:val="000000"/>
          <w:lang w:eastAsia="pl-PL"/>
        </w:rPr>
        <w:t>w tym dostarczeniu przedmiotu zamówienia pod adres Zamawiającego.</w:t>
      </w:r>
    </w:p>
    <w:p w14:paraId="36D85253" w14:textId="14EEF9DD" w:rsidR="00BB550D" w:rsidRPr="00BB550D" w:rsidRDefault="00BB550D" w:rsidP="00EC353B">
      <w:pPr>
        <w:pStyle w:val="NormalnyWeb"/>
        <w:numPr>
          <w:ilvl w:val="0"/>
          <w:numId w:val="13"/>
        </w:numPr>
        <w:spacing w:after="0" w:afterAutospacing="0"/>
        <w:jc w:val="both"/>
        <w:rPr>
          <w:rFonts w:ascii="Arial" w:hAnsi="Arial" w:cs="Arial"/>
          <w:color w:val="000000"/>
          <w:sz w:val="22"/>
          <w:szCs w:val="22"/>
        </w:rPr>
      </w:pPr>
      <w:r w:rsidRPr="00BB550D">
        <w:rPr>
          <w:rFonts w:ascii="Arial" w:hAnsi="Arial" w:cs="Arial"/>
          <w:color w:val="000000"/>
          <w:sz w:val="22"/>
          <w:szCs w:val="22"/>
        </w:rPr>
        <w:t xml:space="preserve">Odbiór Przedmiotu Umowy stwierdzony zostanie Protokołem Odbioru podpisanym przez Strony </w:t>
      </w:r>
      <w:r w:rsidR="00EC353B">
        <w:rPr>
          <w:rFonts w:ascii="Arial" w:hAnsi="Arial" w:cs="Arial"/>
          <w:color w:val="000000"/>
          <w:sz w:val="22"/>
          <w:szCs w:val="22"/>
        </w:rPr>
        <w:br/>
      </w:r>
      <w:r w:rsidRPr="00BB550D">
        <w:rPr>
          <w:rFonts w:ascii="Arial" w:hAnsi="Arial" w:cs="Arial"/>
          <w:color w:val="000000"/>
          <w:sz w:val="22"/>
          <w:szCs w:val="22"/>
        </w:rPr>
        <w:t>w terminie do 5 dni roboczych od dnia zaoferowania.</w:t>
      </w:r>
    </w:p>
    <w:p w14:paraId="79F57AEA" w14:textId="4E474D93" w:rsidR="009A3A1D" w:rsidRPr="001F5A42" w:rsidRDefault="00BB550D" w:rsidP="00EC353B">
      <w:pPr>
        <w:pStyle w:val="NormalnyWeb"/>
        <w:numPr>
          <w:ilvl w:val="0"/>
          <w:numId w:val="13"/>
        </w:numPr>
        <w:jc w:val="both"/>
        <w:rPr>
          <w:rFonts w:ascii="Arial" w:hAnsi="Arial" w:cs="Arial"/>
          <w:color w:val="000000"/>
          <w:sz w:val="22"/>
          <w:szCs w:val="22"/>
        </w:rPr>
      </w:pPr>
      <w:r w:rsidRPr="00BB550D">
        <w:rPr>
          <w:rFonts w:ascii="Arial" w:hAnsi="Arial" w:cs="Arial"/>
          <w:color w:val="000000"/>
          <w:sz w:val="22"/>
          <w:szCs w:val="22"/>
        </w:rPr>
        <w:t>W przypadku stwierdzenia przy dokonywaniu odbioru jakichkolwiek wad lub usterek Przedmiotu Umowy (np. błędy druku, nieprawidłowe zszycie), podpisanie protokołu nastąpi dopiero po usunięciu tych wad przez Wykonawcę. Wykonawca usunie wady w terminie wyznaczonym przez Zamawiającego, nie krótszym niż 7 dni. Zaoferowanie przedmiotu po usunięciu wad nie zwalnia Wykonawcy z odpowiedzialności za ewentualne niedotrzymanie terminu, o którym mowa w § 5.</w:t>
      </w:r>
    </w:p>
    <w:p w14:paraId="4C9B433F" w14:textId="300AD90F"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xml:space="preserve">§ </w:t>
      </w:r>
      <w:r w:rsidR="001F5A42">
        <w:rPr>
          <w:rFonts w:ascii="Arial" w:hAnsi="Arial" w:cs="Arial"/>
          <w:b/>
          <w:bCs/>
          <w:color w:val="000000"/>
          <w:sz w:val="22"/>
          <w:szCs w:val="22"/>
        </w:rPr>
        <w:t>8</w:t>
      </w:r>
      <w:r w:rsidRPr="00BB550D">
        <w:rPr>
          <w:rFonts w:ascii="Arial" w:hAnsi="Arial" w:cs="Arial"/>
          <w:b/>
          <w:bCs/>
          <w:color w:val="000000"/>
          <w:sz w:val="22"/>
          <w:szCs w:val="22"/>
        </w:rPr>
        <w:t>.</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Wynagrodzenie</w:t>
      </w:r>
    </w:p>
    <w:p w14:paraId="07579ED9" w14:textId="77777777" w:rsidR="001F5A42" w:rsidRPr="001F5A42" w:rsidRDefault="001F5A42" w:rsidP="001F5A42">
      <w:pPr>
        <w:pStyle w:val="NormalnyWeb"/>
        <w:numPr>
          <w:ilvl w:val="0"/>
          <w:numId w:val="15"/>
        </w:numPr>
        <w:jc w:val="both"/>
        <w:rPr>
          <w:rFonts w:ascii="Arial" w:hAnsi="Arial" w:cs="Arial"/>
          <w:color w:val="000000"/>
          <w:sz w:val="22"/>
          <w:szCs w:val="22"/>
        </w:rPr>
      </w:pPr>
      <w:r w:rsidRPr="001F5A42">
        <w:rPr>
          <w:rFonts w:ascii="Arial" w:hAnsi="Arial" w:cs="Arial"/>
          <w:color w:val="000000"/>
          <w:sz w:val="22"/>
          <w:szCs w:val="22"/>
        </w:rPr>
        <w:t>Z tytułu rzetelnego i pełnego wykonania Przedmiotu Umowy Zamawiający zapłaci Wykonawcy łączne wynagrodzenie w wysokości ........................................ złotych brutto (słownie: ...........................................................................................................  złotych).</w:t>
      </w:r>
    </w:p>
    <w:p w14:paraId="4775AD71" w14:textId="77777777" w:rsidR="001F5A42" w:rsidRPr="001F5A42" w:rsidRDefault="001F5A42" w:rsidP="001F5A42">
      <w:pPr>
        <w:pStyle w:val="NormalnyWeb"/>
        <w:numPr>
          <w:ilvl w:val="0"/>
          <w:numId w:val="15"/>
        </w:numPr>
        <w:jc w:val="both"/>
        <w:rPr>
          <w:rFonts w:ascii="Arial" w:hAnsi="Arial" w:cs="Arial"/>
          <w:color w:val="000000"/>
          <w:sz w:val="22"/>
          <w:szCs w:val="22"/>
        </w:rPr>
      </w:pPr>
      <w:r w:rsidRPr="001F5A42">
        <w:rPr>
          <w:rFonts w:ascii="Arial" w:hAnsi="Arial" w:cs="Arial"/>
          <w:color w:val="000000"/>
          <w:sz w:val="22"/>
          <w:szCs w:val="22"/>
        </w:rPr>
        <w:t>Wynagrodzenie, o którym mowa w ust. 1, jest ostateczne i uwzględnia wszelkie koszty bezpośrednie i pośrednie (w tym koszty produkcji, znakowania, transportu, ubezpieczenia) oraz zysk Wykonawcy.</w:t>
      </w:r>
    </w:p>
    <w:p w14:paraId="088BB440" w14:textId="77777777" w:rsidR="001F5A42" w:rsidRPr="001F5A42" w:rsidRDefault="001F5A42" w:rsidP="001F5A42">
      <w:pPr>
        <w:pStyle w:val="NormalnyWeb"/>
        <w:numPr>
          <w:ilvl w:val="0"/>
          <w:numId w:val="15"/>
        </w:numPr>
        <w:jc w:val="both"/>
        <w:rPr>
          <w:rFonts w:ascii="Arial" w:hAnsi="Arial" w:cs="Arial"/>
          <w:color w:val="000000"/>
          <w:sz w:val="22"/>
          <w:szCs w:val="22"/>
        </w:rPr>
      </w:pPr>
      <w:r w:rsidRPr="001F5A42">
        <w:rPr>
          <w:rFonts w:ascii="Arial" w:hAnsi="Arial" w:cs="Arial"/>
          <w:color w:val="000000"/>
          <w:sz w:val="22"/>
          <w:szCs w:val="22"/>
        </w:rPr>
        <w:t>Zapłata nastąpi na podstawie oryginału prawidłowo wystawionej faktury VAT / rachunku, doręczonej po obustronnym podpisaniu Protokołu Odbioru. Płatność nastąpi w terminie 21 dni od daty wpływu dokumentu do Zamawiającego.</w:t>
      </w:r>
    </w:p>
    <w:p w14:paraId="728EB9D0" w14:textId="77777777" w:rsidR="001F5A42" w:rsidRPr="001F5A42" w:rsidRDefault="001F5A42" w:rsidP="001F5A42">
      <w:pPr>
        <w:pStyle w:val="NormalnyWeb"/>
        <w:numPr>
          <w:ilvl w:val="0"/>
          <w:numId w:val="15"/>
        </w:numPr>
        <w:jc w:val="both"/>
        <w:rPr>
          <w:rFonts w:ascii="Arial" w:hAnsi="Arial" w:cs="Arial"/>
          <w:color w:val="000000"/>
          <w:sz w:val="22"/>
          <w:szCs w:val="22"/>
        </w:rPr>
      </w:pPr>
      <w:r w:rsidRPr="001F5A42">
        <w:rPr>
          <w:rFonts w:ascii="Arial" w:hAnsi="Arial" w:cs="Arial"/>
          <w:color w:val="000000"/>
          <w:sz w:val="22"/>
          <w:szCs w:val="22"/>
        </w:rPr>
        <w:t>Za dzień zapłaty uważa się dzień obciążenia rachunku bankowego Zamawiającego.</w:t>
      </w:r>
    </w:p>
    <w:p w14:paraId="687B541A" w14:textId="77777777" w:rsidR="001F5A42" w:rsidRPr="001F5A42" w:rsidRDefault="001F5A42" w:rsidP="001F5A42">
      <w:pPr>
        <w:pStyle w:val="NormalnyWeb"/>
        <w:numPr>
          <w:ilvl w:val="0"/>
          <w:numId w:val="15"/>
        </w:numPr>
        <w:jc w:val="both"/>
        <w:rPr>
          <w:rFonts w:ascii="Arial" w:hAnsi="Arial" w:cs="Arial"/>
          <w:color w:val="000000"/>
          <w:sz w:val="22"/>
          <w:szCs w:val="22"/>
        </w:rPr>
      </w:pPr>
      <w:r w:rsidRPr="001F5A42">
        <w:rPr>
          <w:rFonts w:ascii="Arial" w:hAnsi="Arial" w:cs="Arial"/>
          <w:color w:val="000000"/>
          <w:sz w:val="22"/>
          <w:szCs w:val="22"/>
        </w:rPr>
        <w:t>Płatności będą dokonywane na rachunek bankowy Wykonawcy, z zastrzeżeniem, że rachunek bankowy musi być zgodny z numerem ujawnionym w wykazie Szefa Krajowej Administracji Skarbowej.</w:t>
      </w:r>
    </w:p>
    <w:p w14:paraId="4DA97A66" w14:textId="6D652BD6" w:rsidR="00BB550D" w:rsidRPr="001F5A42" w:rsidRDefault="001F5A42" w:rsidP="001F5A42">
      <w:pPr>
        <w:pStyle w:val="NormalnyWeb"/>
        <w:numPr>
          <w:ilvl w:val="0"/>
          <w:numId w:val="15"/>
        </w:numPr>
        <w:jc w:val="both"/>
        <w:rPr>
          <w:rFonts w:ascii="Arial" w:hAnsi="Arial" w:cs="Arial"/>
          <w:color w:val="000000"/>
          <w:sz w:val="22"/>
          <w:szCs w:val="22"/>
        </w:rPr>
      </w:pPr>
      <w:r w:rsidRPr="001F5A42">
        <w:rPr>
          <w:rFonts w:ascii="Arial" w:hAnsi="Arial" w:cs="Arial"/>
          <w:color w:val="000000"/>
          <w:sz w:val="22"/>
          <w:szCs w:val="22"/>
        </w:rPr>
        <w:t xml:space="preserve">Dane do wystawienia faktury: </w:t>
      </w:r>
      <w:r w:rsidRPr="001F5A42">
        <w:rPr>
          <w:rFonts w:ascii="Arial" w:hAnsi="Arial" w:cs="Arial"/>
          <w:b/>
          <w:bCs/>
          <w:color w:val="000000"/>
          <w:sz w:val="22"/>
          <w:szCs w:val="22"/>
        </w:rPr>
        <w:t>Nabywca</w:t>
      </w:r>
      <w:r w:rsidRPr="001F5A42">
        <w:rPr>
          <w:rFonts w:ascii="Arial" w:hAnsi="Arial" w:cs="Arial"/>
          <w:color w:val="000000"/>
          <w:sz w:val="22"/>
          <w:szCs w:val="22"/>
        </w:rPr>
        <w:t xml:space="preserve">: Województwo Zachodniopomorskie, ul. Marszałka Józefa Piłsudskiego 40, Szczecin, NIP: 851-28-71-498; </w:t>
      </w:r>
      <w:r w:rsidR="00EC353B" w:rsidRPr="001F5A42">
        <w:rPr>
          <w:rFonts w:ascii="Arial" w:hAnsi="Arial" w:cs="Arial"/>
          <w:b/>
          <w:bCs/>
          <w:color w:val="000000"/>
          <w:sz w:val="22"/>
          <w:szCs w:val="22"/>
        </w:rPr>
        <w:t>Płatnik</w:t>
      </w:r>
      <w:r w:rsidRPr="001F5A42">
        <w:rPr>
          <w:rFonts w:ascii="Arial" w:hAnsi="Arial" w:cs="Arial"/>
          <w:b/>
          <w:bCs/>
          <w:color w:val="000000"/>
          <w:sz w:val="22"/>
          <w:szCs w:val="22"/>
        </w:rPr>
        <w:t>/Odbiorca</w:t>
      </w:r>
      <w:r w:rsidRPr="001F5A42">
        <w:rPr>
          <w:rFonts w:ascii="Arial" w:hAnsi="Arial" w:cs="Arial"/>
          <w:color w:val="000000"/>
          <w:sz w:val="22"/>
          <w:szCs w:val="22"/>
        </w:rPr>
        <w:t>: Zespół Parków Krajobrazowych Województwa Zachodniopomorskiego, ul. Kopalniana 2, 70-761 Szczecin, NIP: 851-31-64-722.</w:t>
      </w:r>
    </w:p>
    <w:p w14:paraId="0B4A2987" w14:textId="2D3BC1A0" w:rsidR="00BB550D" w:rsidRPr="00BB550D" w:rsidRDefault="00BB550D" w:rsidP="00BB550D">
      <w:pPr>
        <w:spacing w:after="0"/>
        <w:jc w:val="center"/>
        <w:outlineLvl w:val="1"/>
        <w:rPr>
          <w:rFonts w:ascii="Arial" w:eastAsia="Times New Roman" w:hAnsi="Arial" w:cs="Arial"/>
          <w:b/>
          <w:bCs/>
          <w:color w:val="000000"/>
          <w:lang w:eastAsia="pl-PL"/>
        </w:rPr>
      </w:pPr>
      <w:r w:rsidRPr="00BB550D">
        <w:rPr>
          <w:rFonts w:ascii="Arial" w:eastAsia="Times New Roman" w:hAnsi="Arial" w:cs="Arial"/>
          <w:b/>
          <w:bCs/>
          <w:color w:val="000000"/>
          <w:lang w:eastAsia="pl-PL"/>
        </w:rPr>
        <w:t xml:space="preserve">§ </w:t>
      </w:r>
      <w:r w:rsidR="006F2632">
        <w:rPr>
          <w:rFonts w:ascii="Arial" w:eastAsia="Times New Roman" w:hAnsi="Arial" w:cs="Arial"/>
          <w:b/>
          <w:bCs/>
          <w:color w:val="000000"/>
          <w:lang w:eastAsia="pl-PL"/>
        </w:rPr>
        <w:t>8</w:t>
      </w:r>
      <w:r w:rsidRPr="00BB550D">
        <w:rPr>
          <w:rFonts w:ascii="Arial" w:eastAsia="Times New Roman" w:hAnsi="Arial" w:cs="Arial"/>
          <w:b/>
          <w:bCs/>
          <w:color w:val="000000"/>
          <w:vertAlign w:val="superscript"/>
          <w:lang w:eastAsia="pl-PL"/>
        </w:rPr>
        <w:t>1</w:t>
      </w:r>
      <w:r w:rsidRPr="00BB550D">
        <w:rPr>
          <w:rFonts w:ascii="Arial" w:eastAsia="Times New Roman" w:hAnsi="Arial" w:cs="Arial"/>
          <w:b/>
          <w:bCs/>
          <w:color w:val="000000"/>
          <w:lang w:eastAsia="pl-PL"/>
        </w:rPr>
        <w:t>.</w:t>
      </w:r>
    </w:p>
    <w:p w14:paraId="3727D9D0" w14:textId="77777777" w:rsidR="00BB550D" w:rsidRPr="00BB550D" w:rsidRDefault="00BB550D" w:rsidP="00BB550D">
      <w:pPr>
        <w:spacing w:after="225"/>
        <w:jc w:val="center"/>
        <w:outlineLvl w:val="1"/>
        <w:rPr>
          <w:rFonts w:ascii="Arial" w:eastAsia="Times New Roman" w:hAnsi="Arial" w:cs="Arial"/>
          <w:b/>
          <w:bCs/>
          <w:lang w:eastAsia="pl-PL"/>
        </w:rPr>
      </w:pPr>
      <w:r w:rsidRPr="00BB550D">
        <w:rPr>
          <w:rFonts w:ascii="Arial" w:eastAsia="Times New Roman" w:hAnsi="Arial" w:cs="Arial"/>
          <w:b/>
          <w:bCs/>
          <w:lang w:eastAsia="pl-PL"/>
        </w:rPr>
        <w:t>KSeF</w:t>
      </w:r>
    </w:p>
    <w:p w14:paraId="0EDBDC21" w14:textId="5D4F9C43" w:rsidR="00BB550D" w:rsidRPr="00BB550D" w:rsidRDefault="00BB550D" w:rsidP="00BB550D">
      <w:pPr>
        <w:pStyle w:val="NormalnyWeb"/>
        <w:spacing w:before="0" w:beforeAutospacing="0" w:after="0" w:afterAutospacing="0" w:line="276" w:lineRule="auto"/>
        <w:ind w:left="567" w:hanging="283"/>
        <w:jc w:val="both"/>
        <w:rPr>
          <w:rFonts w:ascii="Arial" w:hAnsi="Arial" w:cs="Arial"/>
          <w:sz w:val="22"/>
          <w:szCs w:val="22"/>
        </w:rPr>
      </w:pPr>
      <w:r w:rsidRPr="00EC353B">
        <w:rPr>
          <w:rFonts w:ascii="Arial" w:hAnsi="Arial" w:cs="Arial"/>
          <w:sz w:val="22"/>
          <w:szCs w:val="22"/>
        </w:rPr>
        <w:t>1.</w:t>
      </w:r>
      <w:r w:rsidRPr="00BB550D">
        <w:rPr>
          <w:rFonts w:ascii="Arial" w:hAnsi="Arial" w:cs="Arial"/>
          <w:b/>
          <w:bCs/>
          <w:sz w:val="22"/>
          <w:szCs w:val="22"/>
        </w:rPr>
        <w:t xml:space="preserve"> </w:t>
      </w:r>
      <w:r w:rsidRPr="00BB550D">
        <w:rPr>
          <w:rFonts w:ascii="Arial" w:hAnsi="Arial" w:cs="Arial"/>
          <w:sz w:val="22"/>
          <w:szCs w:val="22"/>
        </w:rPr>
        <w:t xml:space="preserve">Od momentu </w:t>
      </w:r>
      <w:proofErr w:type="spellStart"/>
      <w:r w:rsidRPr="00BB550D">
        <w:rPr>
          <w:rFonts w:ascii="Arial" w:hAnsi="Arial" w:cs="Arial"/>
          <w:sz w:val="22"/>
          <w:szCs w:val="22"/>
        </w:rPr>
        <w:t>wejścia</w:t>
      </w:r>
      <w:proofErr w:type="spellEnd"/>
      <w:r w:rsidRPr="00BB550D">
        <w:rPr>
          <w:rFonts w:ascii="Arial" w:hAnsi="Arial" w:cs="Arial"/>
          <w:sz w:val="22"/>
          <w:szCs w:val="22"/>
        </w:rPr>
        <w:t xml:space="preserve"> w </w:t>
      </w:r>
      <w:proofErr w:type="spellStart"/>
      <w:r w:rsidRPr="00BB550D">
        <w:rPr>
          <w:rFonts w:ascii="Arial" w:hAnsi="Arial" w:cs="Arial"/>
          <w:sz w:val="22"/>
          <w:szCs w:val="22"/>
        </w:rPr>
        <w:t>życie</w:t>
      </w:r>
      <w:proofErr w:type="spellEnd"/>
      <w:r w:rsidRPr="00BB550D">
        <w:rPr>
          <w:rFonts w:ascii="Arial" w:hAnsi="Arial" w:cs="Arial"/>
          <w:sz w:val="22"/>
          <w:szCs w:val="22"/>
        </w:rPr>
        <w:t xml:space="preserve"> </w:t>
      </w:r>
      <w:proofErr w:type="spellStart"/>
      <w:r w:rsidRPr="00BB550D">
        <w:rPr>
          <w:rFonts w:ascii="Arial" w:hAnsi="Arial" w:cs="Arial"/>
          <w:sz w:val="22"/>
          <w:szCs w:val="22"/>
        </w:rPr>
        <w:t>przepisów</w:t>
      </w:r>
      <w:proofErr w:type="spellEnd"/>
      <w:r w:rsidRPr="00BB550D">
        <w:rPr>
          <w:rFonts w:ascii="Arial" w:hAnsi="Arial" w:cs="Arial"/>
          <w:sz w:val="22"/>
          <w:szCs w:val="22"/>
        </w:rPr>
        <w:t xml:space="preserve"> </w:t>
      </w:r>
      <w:proofErr w:type="spellStart"/>
      <w:r w:rsidRPr="00BB550D">
        <w:rPr>
          <w:rFonts w:ascii="Arial" w:hAnsi="Arial" w:cs="Arial"/>
          <w:sz w:val="22"/>
          <w:szCs w:val="22"/>
        </w:rPr>
        <w:t>dotyczących</w:t>
      </w:r>
      <w:proofErr w:type="spellEnd"/>
      <w:r w:rsidRPr="00BB550D">
        <w:rPr>
          <w:rFonts w:ascii="Arial" w:hAnsi="Arial" w:cs="Arial"/>
          <w:sz w:val="22"/>
          <w:szCs w:val="22"/>
        </w:rPr>
        <w:t xml:space="preserve"> </w:t>
      </w:r>
      <w:proofErr w:type="spellStart"/>
      <w:r w:rsidRPr="00BB550D">
        <w:rPr>
          <w:rFonts w:ascii="Arial" w:hAnsi="Arial" w:cs="Arial"/>
          <w:sz w:val="22"/>
          <w:szCs w:val="22"/>
        </w:rPr>
        <w:t>obowiązku</w:t>
      </w:r>
      <w:proofErr w:type="spellEnd"/>
      <w:r w:rsidRPr="00BB550D">
        <w:rPr>
          <w:rFonts w:ascii="Arial" w:hAnsi="Arial" w:cs="Arial"/>
          <w:sz w:val="22"/>
          <w:szCs w:val="22"/>
        </w:rPr>
        <w:t xml:space="preserve"> wystawiania, </w:t>
      </w:r>
      <w:proofErr w:type="spellStart"/>
      <w:r w:rsidRPr="00BB550D">
        <w:rPr>
          <w:rFonts w:ascii="Arial" w:hAnsi="Arial" w:cs="Arial"/>
          <w:sz w:val="22"/>
          <w:szCs w:val="22"/>
        </w:rPr>
        <w:t>doręczania</w:t>
      </w:r>
      <w:proofErr w:type="spellEnd"/>
      <w:r w:rsidRPr="00BB550D">
        <w:rPr>
          <w:rFonts w:ascii="Arial" w:hAnsi="Arial" w:cs="Arial"/>
          <w:sz w:val="22"/>
          <w:szCs w:val="22"/>
        </w:rPr>
        <w:t xml:space="preserve"> lub odbioru faktur </w:t>
      </w:r>
      <w:proofErr w:type="spellStart"/>
      <w:r w:rsidRPr="00BB550D">
        <w:rPr>
          <w:rFonts w:ascii="Arial" w:hAnsi="Arial" w:cs="Arial"/>
          <w:sz w:val="22"/>
          <w:szCs w:val="22"/>
        </w:rPr>
        <w:t>wyłącznie</w:t>
      </w:r>
      <w:proofErr w:type="spellEnd"/>
      <w:r w:rsidRPr="00BB550D">
        <w:rPr>
          <w:rFonts w:ascii="Arial" w:hAnsi="Arial" w:cs="Arial"/>
          <w:sz w:val="22"/>
          <w:szCs w:val="22"/>
        </w:rPr>
        <w:t xml:space="preserve"> drogą elektroniczną przy </w:t>
      </w:r>
      <w:proofErr w:type="spellStart"/>
      <w:r w:rsidRPr="00BB550D">
        <w:rPr>
          <w:rFonts w:ascii="Arial" w:hAnsi="Arial" w:cs="Arial"/>
          <w:sz w:val="22"/>
          <w:szCs w:val="22"/>
        </w:rPr>
        <w:t>użyciu</w:t>
      </w:r>
      <w:proofErr w:type="spellEnd"/>
      <w:r w:rsidRPr="00BB550D">
        <w:rPr>
          <w:rFonts w:ascii="Arial" w:hAnsi="Arial" w:cs="Arial"/>
          <w:sz w:val="22"/>
          <w:szCs w:val="22"/>
        </w:rPr>
        <w:t xml:space="preserve"> Krajowego Systemu e-Faktur (dalej „KSeF"), </w:t>
      </w:r>
      <w:r w:rsidR="00EC353B">
        <w:rPr>
          <w:rFonts w:ascii="Arial" w:hAnsi="Arial" w:cs="Arial"/>
          <w:sz w:val="22"/>
          <w:szCs w:val="22"/>
        </w:rPr>
        <w:br/>
      </w:r>
      <w:r w:rsidRPr="00BB550D">
        <w:rPr>
          <w:rFonts w:ascii="Arial" w:hAnsi="Arial" w:cs="Arial"/>
          <w:sz w:val="22"/>
          <w:szCs w:val="22"/>
        </w:rPr>
        <w:t xml:space="preserve">w miejsce </w:t>
      </w:r>
      <w:proofErr w:type="spellStart"/>
      <w:r w:rsidRPr="00BB550D">
        <w:rPr>
          <w:rFonts w:ascii="Arial" w:hAnsi="Arial" w:cs="Arial"/>
          <w:sz w:val="22"/>
          <w:szCs w:val="22"/>
        </w:rPr>
        <w:t>postanowien</w:t>
      </w:r>
      <w:proofErr w:type="spellEnd"/>
      <w:r w:rsidRPr="00BB550D">
        <w:rPr>
          <w:rFonts w:ascii="Arial" w:hAnsi="Arial" w:cs="Arial"/>
          <w:sz w:val="22"/>
          <w:szCs w:val="22"/>
        </w:rPr>
        <w:t xml:space="preserve">́ umowy </w:t>
      </w:r>
      <w:proofErr w:type="spellStart"/>
      <w:r w:rsidRPr="00BB550D">
        <w:rPr>
          <w:rFonts w:ascii="Arial" w:hAnsi="Arial" w:cs="Arial"/>
          <w:sz w:val="22"/>
          <w:szCs w:val="22"/>
        </w:rPr>
        <w:t>dotyczących</w:t>
      </w:r>
      <w:proofErr w:type="spellEnd"/>
      <w:r w:rsidRPr="00BB550D">
        <w:rPr>
          <w:rFonts w:ascii="Arial" w:hAnsi="Arial" w:cs="Arial"/>
          <w:sz w:val="22"/>
          <w:szCs w:val="22"/>
        </w:rPr>
        <w:t xml:space="preserve"> </w:t>
      </w:r>
      <w:proofErr w:type="spellStart"/>
      <w:r w:rsidRPr="00BB550D">
        <w:rPr>
          <w:rFonts w:ascii="Arial" w:hAnsi="Arial" w:cs="Arial"/>
          <w:sz w:val="22"/>
          <w:szCs w:val="22"/>
        </w:rPr>
        <w:t>warunków</w:t>
      </w:r>
      <w:proofErr w:type="spellEnd"/>
      <w:r w:rsidRPr="00BB550D">
        <w:rPr>
          <w:rFonts w:ascii="Arial" w:hAnsi="Arial" w:cs="Arial"/>
          <w:sz w:val="22"/>
          <w:szCs w:val="22"/>
        </w:rPr>
        <w:t xml:space="preserve"> wystawienia faktur, stosuje </w:t>
      </w:r>
      <w:proofErr w:type="spellStart"/>
      <w:r w:rsidRPr="00BB550D">
        <w:rPr>
          <w:rFonts w:ascii="Arial" w:hAnsi="Arial" w:cs="Arial"/>
          <w:sz w:val="22"/>
          <w:szCs w:val="22"/>
        </w:rPr>
        <w:t>sie</w:t>
      </w:r>
      <w:proofErr w:type="spellEnd"/>
      <w:r w:rsidRPr="00BB550D">
        <w:rPr>
          <w:rFonts w:ascii="Arial" w:hAnsi="Arial" w:cs="Arial"/>
          <w:sz w:val="22"/>
          <w:szCs w:val="22"/>
        </w:rPr>
        <w:t xml:space="preserve">̨ </w:t>
      </w:r>
      <w:proofErr w:type="spellStart"/>
      <w:r w:rsidRPr="00BB550D">
        <w:rPr>
          <w:rFonts w:ascii="Arial" w:hAnsi="Arial" w:cs="Arial"/>
          <w:sz w:val="22"/>
          <w:szCs w:val="22"/>
        </w:rPr>
        <w:t>poniższe</w:t>
      </w:r>
      <w:proofErr w:type="spellEnd"/>
      <w:r w:rsidRPr="00BB550D">
        <w:rPr>
          <w:rFonts w:ascii="Arial" w:hAnsi="Arial" w:cs="Arial"/>
          <w:sz w:val="22"/>
          <w:szCs w:val="22"/>
        </w:rPr>
        <w:t xml:space="preserve"> postanowienia: </w:t>
      </w:r>
    </w:p>
    <w:p w14:paraId="2398901E" w14:textId="77777777" w:rsidR="00BB550D" w:rsidRPr="00BB550D"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EC353B">
        <w:rPr>
          <w:rFonts w:ascii="Arial" w:hAnsi="Arial" w:cs="Arial"/>
          <w:sz w:val="22"/>
          <w:szCs w:val="22"/>
        </w:rPr>
        <w:t>1)</w:t>
      </w:r>
      <w:r w:rsidRPr="00BB550D">
        <w:rPr>
          <w:rFonts w:ascii="Arial" w:hAnsi="Arial" w:cs="Arial"/>
          <w:b/>
          <w:bCs/>
          <w:sz w:val="22"/>
          <w:szCs w:val="22"/>
        </w:rPr>
        <w:t xml:space="preserve">  </w:t>
      </w:r>
      <w:r w:rsidRPr="00BB550D">
        <w:rPr>
          <w:rFonts w:ascii="Arial" w:hAnsi="Arial" w:cs="Arial"/>
          <w:sz w:val="22"/>
          <w:szCs w:val="22"/>
        </w:rPr>
        <w:t xml:space="preserve">podstawą do wystawienia przez </w:t>
      </w:r>
      <w:proofErr w:type="spellStart"/>
      <w:r w:rsidRPr="00BB550D">
        <w:rPr>
          <w:rFonts w:ascii="Arial" w:hAnsi="Arial" w:cs="Arial"/>
          <w:sz w:val="22"/>
          <w:szCs w:val="22"/>
        </w:rPr>
        <w:t>wykonawce</w:t>
      </w:r>
      <w:proofErr w:type="spellEnd"/>
      <w:r w:rsidRPr="00BB550D">
        <w:rPr>
          <w:rFonts w:ascii="Arial" w:hAnsi="Arial" w:cs="Arial"/>
          <w:sz w:val="22"/>
          <w:szCs w:val="22"/>
        </w:rPr>
        <w:t xml:space="preserve">̨ faktury ustrukturyzowanej </w:t>
      </w:r>
      <w:proofErr w:type="spellStart"/>
      <w:r w:rsidRPr="00BB550D">
        <w:rPr>
          <w:rFonts w:ascii="Arial" w:hAnsi="Arial" w:cs="Arial"/>
          <w:sz w:val="22"/>
          <w:szCs w:val="22"/>
        </w:rPr>
        <w:t>będzie</w:t>
      </w:r>
      <w:proofErr w:type="spellEnd"/>
      <w:r w:rsidRPr="00BB550D">
        <w:rPr>
          <w:rFonts w:ascii="Arial" w:hAnsi="Arial" w:cs="Arial"/>
          <w:sz w:val="22"/>
          <w:szCs w:val="22"/>
        </w:rPr>
        <w:t xml:space="preserve"> obustronnie podpisany </w:t>
      </w:r>
      <w:proofErr w:type="spellStart"/>
      <w:r w:rsidRPr="00BB550D">
        <w:rPr>
          <w:rFonts w:ascii="Arial" w:hAnsi="Arial" w:cs="Arial"/>
          <w:sz w:val="22"/>
          <w:szCs w:val="22"/>
        </w:rPr>
        <w:t>protokół</w:t>
      </w:r>
      <w:proofErr w:type="spellEnd"/>
      <w:r w:rsidRPr="00BB550D">
        <w:rPr>
          <w:rFonts w:ascii="Arial" w:hAnsi="Arial" w:cs="Arial"/>
          <w:sz w:val="22"/>
          <w:szCs w:val="22"/>
        </w:rPr>
        <w:t xml:space="preserve"> odbioru.</w:t>
      </w:r>
    </w:p>
    <w:p w14:paraId="2EDD963B" w14:textId="77777777" w:rsidR="00BB550D" w:rsidRPr="00BB550D"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EC353B">
        <w:rPr>
          <w:rFonts w:ascii="Arial" w:hAnsi="Arial" w:cs="Arial"/>
          <w:sz w:val="22"/>
          <w:szCs w:val="22"/>
        </w:rPr>
        <w:t>2)</w:t>
      </w:r>
      <w:r w:rsidRPr="00BB550D">
        <w:rPr>
          <w:rFonts w:ascii="Arial" w:hAnsi="Arial" w:cs="Arial"/>
          <w:b/>
          <w:bCs/>
          <w:sz w:val="22"/>
          <w:szCs w:val="22"/>
        </w:rPr>
        <w:t xml:space="preserve">  </w:t>
      </w:r>
      <w:r w:rsidRPr="00BB550D">
        <w:rPr>
          <w:rFonts w:ascii="Arial" w:hAnsi="Arial" w:cs="Arial"/>
          <w:sz w:val="22"/>
          <w:szCs w:val="22"/>
        </w:rPr>
        <w:t xml:space="preserve">w strukturze faktury ustrukturyzowanej wystawionej przy </w:t>
      </w:r>
      <w:proofErr w:type="spellStart"/>
      <w:r w:rsidRPr="00BB550D">
        <w:rPr>
          <w:rFonts w:ascii="Arial" w:hAnsi="Arial" w:cs="Arial"/>
          <w:sz w:val="22"/>
          <w:szCs w:val="22"/>
        </w:rPr>
        <w:t>użyciu</w:t>
      </w:r>
      <w:proofErr w:type="spellEnd"/>
      <w:r w:rsidRPr="00BB550D">
        <w:rPr>
          <w:rFonts w:ascii="Arial" w:hAnsi="Arial" w:cs="Arial"/>
          <w:sz w:val="22"/>
          <w:szCs w:val="22"/>
        </w:rPr>
        <w:t xml:space="preserve"> </w:t>
      </w:r>
      <w:proofErr w:type="spellStart"/>
      <w:r w:rsidRPr="00BB550D">
        <w:rPr>
          <w:rFonts w:ascii="Arial" w:hAnsi="Arial" w:cs="Arial"/>
          <w:sz w:val="22"/>
          <w:szCs w:val="22"/>
        </w:rPr>
        <w:t>KSeF</w:t>
      </w:r>
      <w:proofErr w:type="spellEnd"/>
      <w:r w:rsidRPr="00BB550D">
        <w:rPr>
          <w:rFonts w:ascii="Arial" w:hAnsi="Arial" w:cs="Arial"/>
          <w:sz w:val="22"/>
          <w:szCs w:val="22"/>
        </w:rPr>
        <w:t xml:space="preserve"> </w:t>
      </w:r>
      <w:proofErr w:type="spellStart"/>
      <w:r w:rsidRPr="00BB550D">
        <w:rPr>
          <w:rFonts w:ascii="Arial" w:hAnsi="Arial" w:cs="Arial"/>
          <w:sz w:val="22"/>
          <w:szCs w:val="22"/>
        </w:rPr>
        <w:t>należy</w:t>
      </w:r>
      <w:proofErr w:type="spellEnd"/>
      <w:r w:rsidRPr="00BB550D">
        <w:rPr>
          <w:rFonts w:ascii="Arial" w:hAnsi="Arial" w:cs="Arial"/>
          <w:sz w:val="22"/>
          <w:szCs w:val="22"/>
        </w:rPr>
        <w:t xml:space="preserve"> </w:t>
      </w:r>
      <w:proofErr w:type="spellStart"/>
      <w:r w:rsidRPr="00BB550D">
        <w:rPr>
          <w:rFonts w:ascii="Arial" w:hAnsi="Arial" w:cs="Arial"/>
          <w:sz w:val="22"/>
          <w:szCs w:val="22"/>
        </w:rPr>
        <w:t>wskazac</w:t>
      </w:r>
      <w:proofErr w:type="spellEnd"/>
      <w:r w:rsidRPr="00BB550D">
        <w:rPr>
          <w:rFonts w:ascii="Arial" w:hAnsi="Arial" w:cs="Arial"/>
          <w:sz w:val="22"/>
          <w:szCs w:val="22"/>
        </w:rPr>
        <w:t xml:space="preserve">́ </w:t>
      </w:r>
      <w:proofErr w:type="spellStart"/>
      <w:r w:rsidRPr="00BB550D">
        <w:rPr>
          <w:rFonts w:ascii="Arial" w:hAnsi="Arial" w:cs="Arial"/>
          <w:sz w:val="22"/>
          <w:szCs w:val="22"/>
        </w:rPr>
        <w:t>następujące</w:t>
      </w:r>
      <w:proofErr w:type="spellEnd"/>
      <w:r w:rsidRPr="00BB550D">
        <w:rPr>
          <w:rFonts w:ascii="Arial" w:hAnsi="Arial" w:cs="Arial"/>
          <w:sz w:val="22"/>
          <w:szCs w:val="22"/>
        </w:rPr>
        <w:t xml:space="preserve"> dane </w:t>
      </w:r>
      <w:proofErr w:type="spellStart"/>
      <w:r w:rsidRPr="00BB550D">
        <w:rPr>
          <w:rFonts w:ascii="Arial" w:hAnsi="Arial" w:cs="Arial"/>
          <w:sz w:val="22"/>
          <w:szCs w:val="22"/>
        </w:rPr>
        <w:t>zamawiającego</w:t>
      </w:r>
      <w:proofErr w:type="spellEnd"/>
      <w:r w:rsidRPr="00BB550D">
        <w:rPr>
          <w:rFonts w:ascii="Arial" w:hAnsi="Arial" w:cs="Arial"/>
          <w:sz w:val="22"/>
          <w:szCs w:val="22"/>
        </w:rPr>
        <w:t xml:space="preserve">: </w:t>
      </w:r>
    </w:p>
    <w:p w14:paraId="05D92C48"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r w:rsidRPr="00BB550D">
        <w:rPr>
          <w:rFonts w:ascii="Arial" w:hAnsi="Arial" w:cs="Arial"/>
          <w:b/>
          <w:bCs/>
          <w:sz w:val="22"/>
          <w:szCs w:val="22"/>
        </w:rPr>
        <w:t xml:space="preserve">Podmiot 2 jako Nabywca: </w:t>
      </w:r>
    </w:p>
    <w:p w14:paraId="77846746"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proofErr w:type="spellStart"/>
      <w:r w:rsidRPr="00BB550D">
        <w:rPr>
          <w:rFonts w:ascii="Arial" w:hAnsi="Arial" w:cs="Arial"/>
          <w:sz w:val="22"/>
          <w:szCs w:val="22"/>
        </w:rPr>
        <w:t>Województwo</w:t>
      </w:r>
      <w:proofErr w:type="spellEnd"/>
      <w:r w:rsidRPr="00BB550D">
        <w:rPr>
          <w:rFonts w:ascii="Arial" w:hAnsi="Arial" w:cs="Arial"/>
          <w:sz w:val="22"/>
          <w:szCs w:val="22"/>
        </w:rPr>
        <w:t xml:space="preserve"> Zachodniopomorskie ul. Marszałka </w:t>
      </w:r>
      <w:proofErr w:type="spellStart"/>
      <w:r w:rsidRPr="00BB550D">
        <w:rPr>
          <w:rFonts w:ascii="Arial" w:hAnsi="Arial" w:cs="Arial"/>
          <w:sz w:val="22"/>
          <w:szCs w:val="22"/>
        </w:rPr>
        <w:t>Józefa</w:t>
      </w:r>
      <w:proofErr w:type="spellEnd"/>
      <w:r w:rsidRPr="00BB550D">
        <w:rPr>
          <w:rFonts w:ascii="Arial" w:hAnsi="Arial" w:cs="Arial"/>
          <w:sz w:val="22"/>
          <w:szCs w:val="22"/>
        </w:rPr>
        <w:t xml:space="preserve"> Piłsudskiego 40 Szczecin</w:t>
      </w:r>
      <w:r w:rsidRPr="00BB550D">
        <w:rPr>
          <w:rFonts w:ascii="Arial" w:hAnsi="Arial" w:cs="Arial"/>
          <w:sz w:val="22"/>
          <w:szCs w:val="22"/>
        </w:rPr>
        <w:br/>
        <w:t xml:space="preserve">NIP: 851-28-71-498 </w:t>
      </w:r>
    </w:p>
    <w:p w14:paraId="2D7ACD36"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r w:rsidRPr="00BB550D">
        <w:rPr>
          <w:rFonts w:ascii="Arial" w:hAnsi="Arial" w:cs="Arial"/>
          <w:b/>
          <w:bCs/>
          <w:sz w:val="22"/>
          <w:szCs w:val="22"/>
        </w:rPr>
        <w:t xml:space="preserve">Podmiot 3 jako Odbiorca: </w:t>
      </w:r>
    </w:p>
    <w:p w14:paraId="5B1F4FEE"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proofErr w:type="spellStart"/>
      <w:r w:rsidRPr="00BB550D">
        <w:rPr>
          <w:rFonts w:ascii="Arial" w:hAnsi="Arial" w:cs="Arial"/>
          <w:sz w:val="22"/>
          <w:szCs w:val="22"/>
        </w:rPr>
        <w:t>Zespół</w:t>
      </w:r>
      <w:proofErr w:type="spellEnd"/>
      <w:r w:rsidRPr="00BB550D">
        <w:rPr>
          <w:rFonts w:ascii="Arial" w:hAnsi="Arial" w:cs="Arial"/>
          <w:sz w:val="22"/>
          <w:szCs w:val="22"/>
        </w:rPr>
        <w:t xml:space="preserve"> </w:t>
      </w:r>
      <w:proofErr w:type="spellStart"/>
      <w:r w:rsidRPr="00BB550D">
        <w:rPr>
          <w:rFonts w:ascii="Arial" w:hAnsi="Arial" w:cs="Arial"/>
          <w:sz w:val="22"/>
          <w:szCs w:val="22"/>
        </w:rPr>
        <w:t>Parków</w:t>
      </w:r>
      <w:proofErr w:type="spellEnd"/>
      <w:r w:rsidRPr="00BB550D">
        <w:rPr>
          <w:rFonts w:ascii="Arial" w:hAnsi="Arial" w:cs="Arial"/>
          <w:sz w:val="22"/>
          <w:szCs w:val="22"/>
        </w:rPr>
        <w:t xml:space="preserve"> Krajobrazowych Województwa Zachodniopomorskiego</w:t>
      </w:r>
    </w:p>
    <w:p w14:paraId="5B4A49F5"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r w:rsidRPr="00BB550D">
        <w:rPr>
          <w:rFonts w:ascii="Arial" w:hAnsi="Arial" w:cs="Arial"/>
          <w:sz w:val="22"/>
          <w:szCs w:val="22"/>
        </w:rPr>
        <w:t>NIP: 851-31-64-722</w:t>
      </w:r>
    </w:p>
    <w:p w14:paraId="4C041671" w14:textId="77777777" w:rsidR="00BB550D" w:rsidRPr="00BB550D" w:rsidRDefault="00BB550D" w:rsidP="00BB550D">
      <w:pPr>
        <w:pStyle w:val="NormalnyWeb"/>
        <w:spacing w:before="0" w:beforeAutospacing="0" w:after="0" w:afterAutospacing="0" w:line="276" w:lineRule="auto"/>
        <w:ind w:left="851"/>
        <w:jc w:val="both"/>
        <w:rPr>
          <w:rFonts w:ascii="Arial" w:hAnsi="Arial" w:cs="Arial"/>
          <w:sz w:val="22"/>
          <w:szCs w:val="22"/>
        </w:rPr>
      </w:pPr>
      <w:r w:rsidRPr="00BB550D">
        <w:rPr>
          <w:rFonts w:ascii="Arial" w:hAnsi="Arial" w:cs="Arial"/>
          <w:sz w:val="22"/>
          <w:szCs w:val="22"/>
        </w:rPr>
        <w:t xml:space="preserve">oraz oznaczenie: „Rola" dla „Podmiotu3" - „8"- Jednostka </w:t>
      </w:r>
      <w:proofErr w:type="spellStart"/>
      <w:r w:rsidRPr="00BB550D">
        <w:rPr>
          <w:rFonts w:ascii="Arial" w:hAnsi="Arial" w:cs="Arial"/>
          <w:sz w:val="22"/>
          <w:szCs w:val="22"/>
        </w:rPr>
        <w:t>samorządu</w:t>
      </w:r>
      <w:proofErr w:type="spellEnd"/>
      <w:r w:rsidRPr="00BB550D">
        <w:rPr>
          <w:rFonts w:ascii="Arial" w:hAnsi="Arial" w:cs="Arial"/>
          <w:sz w:val="22"/>
          <w:szCs w:val="22"/>
        </w:rPr>
        <w:t xml:space="preserve"> terytorialnego – odbiorca </w:t>
      </w:r>
    </w:p>
    <w:p w14:paraId="53DDD01B" w14:textId="77777777" w:rsidR="00BB550D" w:rsidRPr="00EC353B"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EC353B">
        <w:rPr>
          <w:rFonts w:ascii="Arial" w:hAnsi="Arial" w:cs="Arial"/>
          <w:sz w:val="22"/>
          <w:szCs w:val="22"/>
        </w:rPr>
        <w:t xml:space="preserve">3)  umieszczenia w strukturze faktury ustrukturyzowanej dodatkowych danych w </w:t>
      </w:r>
      <w:proofErr w:type="spellStart"/>
      <w:r w:rsidRPr="00EC353B">
        <w:rPr>
          <w:rFonts w:ascii="Arial" w:hAnsi="Arial" w:cs="Arial"/>
          <w:sz w:val="22"/>
          <w:szCs w:val="22"/>
        </w:rPr>
        <w:t>węźle</w:t>
      </w:r>
      <w:proofErr w:type="spellEnd"/>
      <w:r w:rsidRPr="00EC353B">
        <w:rPr>
          <w:rFonts w:ascii="Arial" w:hAnsi="Arial" w:cs="Arial"/>
          <w:sz w:val="22"/>
          <w:szCs w:val="22"/>
        </w:rPr>
        <w:t xml:space="preserve"> „Warunki Transakcji" - informacji </w:t>
      </w:r>
      <w:proofErr w:type="spellStart"/>
      <w:r w:rsidRPr="00EC353B">
        <w:rPr>
          <w:rFonts w:ascii="Arial" w:hAnsi="Arial" w:cs="Arial"/>
          <w:sz w:val="22"/>
          <w:szCs w:val="22"/>
        </w:rPr>
        <w:t>identyfikującej</w:t>
      </w:r>
      <w:proofErr w:type="spellEnd"/>
      <w:r w:rsidRPr="00EC353B">
        <w:rPr>
          <w:rFonts w:ascii="Arial" w:hAnsi="Arial" w:cs="Arial"/>
          <w:sz w:val="22"/>
          <w:szCs w:val="22"/>
        </w:rPr>
        <w:t xml:space="preserve"> </w:t>
      </w:r>
      <w:proofErr w:type="spellStart"/>
      <w:r w:rsidRPr="00EC353B">
        <w:rPr>
          <w:rFonts w:ascii="Arial" w:hAnsi="Arial" w:cs="Arial"/>
          <w:sz w:val="22"/>
          <w:szCs w:val="22"/>
        </w:rPr>
        <w:t>umowe</w:t>
      </w:r>
      <w:proofErr w:type="spellEnd"/>
      <w:r w:rsidRPr="00EC353B">
        <w:rPr>
          <w:rFonts w:ascii="Arial" w:hAnsi="Arial" w:cs="Arial"/>
          <w:sz w:val="22"/>
          <w:szCs w:val="22"/>
        </w:rPr>
        <w:t xml:space="preserve">̨, </w:t>
      </w:r>
      <w:proofErr w:type="spellStart"/>
      <w:r w:rsidRPr="00EC353B">
        <w:rPr>
          <w:rFonts w:ascii="Arial" w:hAnsi="Arial" w:cs="Arial"/>
          <w:sz w:val="22"/>
          <w:szCs w:val="22"/>
        </w:rPr>
        <w:t>której</w:t>
      </w:r>
      <w:proofErr w:type="spellEnd"/>
      <w:r w:rsidRPr="00EC353B">
        <w:rPr>
          <w:rFonts w:ascii="Arial" w:hAnsi="Arial" w:cs="Arial"/>
          <w:sz w:val="22"/>
          <w:szCs w:val="22"/>
        </w:rPr>
        <w:t xml:space="preserve"> dana faktura </w:t>
      </w:r>
      <w:proofErr w:type="spellStart"/>
      <w:r w:rsidRPr="00EC353B">
        <w:rPr>
          <w:rFonts w:ascii="Arial" w:hAnsi="Arial" w:cs="Arial"/>
          <w:sz w:val="22"/>
          <w:szCs w:val="22"/>
        </w:rPr>
        <w:t>będzie</w:t>
      </w:r>
      <w:proofErr w:type="spellEnd"/>
      <w:r w:rsidRPr="00EC353B">
        <w:rPr>
          <w:rFonts w:ascii="Arial" w:hAnsi="Arial" w:cs="Arial"/>
          <w:sz w:val="22"/>
          <w:szCs w:val="22"/>
        </w:rPr>
        <w:t xml:space="preserve"> </w:t>
      </w:r>
      <w:proofErr w:type="spellStart"/>
      <w:r w:rsidRPr="00EC353B">
        <w:rPr>
          <w:rFonts w:ascii="Arial" w:hAnsi="Arial" w:cs="Arial"/>
          <w:sz w:val="22"/>
          <w:szCs w:val="22"/>
        </w:rPr>
        <w:t>dotyczyc</w:t>
      </w:r>
      <w:proofErr w:type="spellEnd"/>
      <w:r w:rsidRPr="00EC353B">
        <w:rPr>
          <w:rFonts w:ascii="Arial" w:hAnsi="Arial" w:cs="Arial"/>
          <w:sz w:val="22"/>
          <w:szCs w:val="22"/>
        </w:rPr>
        <w:t xml:space="preserve">́, w tym numeru lub symbolu umowy w formacie: „Umowa nr ZPK/...."; </w:t>
      </w:r>
    </w:p>
    <w:p w14:paraId="7F857A97" w14:textId="77777777" w:rsidR="00BB550D" w:rsidRPr="00EC353B"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EC353B">
        <w:rPr>
          <w:rFonts w:ascii="Arial" w:hAnsi="Arial" w:cs="Arial"/>
          <w:sz w:val="22"/>
          <w:szCs w:val="22"/>
        </w:rPr>
        <w:lastRenderedPageBreak/>
        <w:t>4)  </w:t>
      </w:r>
      <w:proofErr w:type="spellStart"/>
      <w:r w:rsidRPr="00EC353B">
        <w:rPr>
          <w:rFonts w:ascii="Arial" w:hAnsi="Arial" w:cs="Arial"/>
          <w:sz w:val="22"/>
          <w:szCs w:val="22"/>
        </w:rPr>
        <w:t>zamawiający</w:t>
      </w:r>
      <w:proofErr w:type="spellEnd"/>
      <w:r w:rsidRPr="00EC353B">
        <w:rPr>
          <w:rFonts w:ascii="Arial" w:hAnsi="Arial" w:cs="Arial"/>
          <w:sz w:val="22"/>
          <w:szCs w:val="22"/>
        </w:rPr>
        <w:t xml:space="preserve"> nie </w:t>
      </w:r>
      <w:proofErr w:type="spellStart"/>
      <w:r w:rsidRPr="00EC353B">
        <w:rPr>
          <w:rFonts w:ascii="Arial" w:hAnsi="Arial" w:cs="Arial"/>
          <w:sz w:val="22"/>
          <w:szCs w:val="22"/>
        </w:rPr>
        <w:t>wyraża</w:t>
      </w:r>
      <w:proofErr w:type="spellEnd"/>
      <w:r w:rsidRPr="00EC353B">
        <w:rPr>
          <w:rFonts w:ascii="Arial" w:hAnsi="Arial" w:cs="Arial"/>
          <w:sz w:val="22"/>
          <w:szCs w:val="22"/>
        </w:rPr>
        <w:t xml:space="preserve"> zgody na otrzymywanie wizualizacji faktury ustrukturyzowanej drogą mailową, skanem, faxem lub innym komunikatorem za </w:t>
      </w:r>
      <w:proofErr w:type="spellStart"/>
      <w:r w:rsidRPr="00EC353B">
        <w:rPr>
          <w:rFonts w:ascii="Arial" w:hAnsi="Arial" w:cs="Arial"/>
          <w:sz w:val="22"/>
          <w:szCs w:val="22"/>
        </w:rPr>
        <w:t>wyjątkiem</w:t>
      </w:r>
      <w:proofErr w:type="spellEnd"/>
      <w:r w:rsidRPr="00EC353B">
        <w:rPr>
          <w:rFonts w:ascii="Arial" w:hAnsi="Arial" w:cs="Arial"/>
          <w:sz w:val="22"/>
          <w:szCs w:val="22"/>
        </w:rPr>
        <w:t xml:space="preserve"> </w:t>
      </w:r>
      <w:proofErr w:type="spellStart"/>
      <w:r w:rsidRPr="00EC353B">
        <w:rPr>
          <w:rFonts w:ascii="Arial" w:hAnsi="Arial" w:cs="Arial"/>
          <w:sz w:val="22"/>
          <w:szCs w:val="22"/>
        </w:rPr>
        <w:t>szczególnych</w:t>
      </w:r>
      <w:proofErr w:type="spellEnd"/>
      <w:r w:rsidRPr="00EC353B">
        <w:rPr>
          <w:rFonts w:ascii="Arial" w:hAnsi="Arial" w:cs="Arial"/>
          <w:sz w:val="22"/>
          <w:szCs w:val="22"/>
        </w:rPr>
        <w:t xml:space="preserve"> </w:t>
      </w:r>
      <w:proofErr w:type="spellStart"/>
      <w:r w:rsidRPr="00EC353B">
        <w:rPr>
          <w:rFonts w:ascii="Arial" w:hAnsi="Arial" w:cs="Arial"/>
          <w:sz w:val="22"/>
          <w:szCs w:val="22"/>
        </w:rPr>
        <w:t>przypadków</w:t>
      </w:r>
      <w:proofErr w:type="spellEnd"/>
      <w:r w:rsidRPr="00EC353B">
        <w:rPr>
          <w:rFonts w:ascii="Arial" w:hAnsi="Arial" w:cs="Arial"/>
          <w:sz w:val="22"/>
          <w:szCs w:val="22"/>
        </w:rPr>
        <w:t xml:space="preserve"> </w:t>
      </w:r>
      <w:proofErr w:type="spellStart"/>
      <w:r w:rsidRPr="00EC353B">
        <w:rPr>
          <w:rFonts w:ascii="Arial" w:hAnsi="Arial" w:cs="Arial"/>
          <w:sz w:val="22"/>
          <w:szCs w:val="22"/>
        </w:rPr>
        <w:t>niedostępności</w:t>
      </w:r>
      <w:proofErr w:type="spellEnd"/>
      <w:r w:rsidRPr="00EC353B">
        <w:rPr>
          <w:rFonts w:ascii="Arial" w:hAnsi="Arial" w:cs="Arial"/>
          <w:sz w:val="22"/>
          <w:szCs w:val="22"/>
        </w:rPr>
        <w:t xml:space="preserve"> lub awarii systemu </w:t>
      </w:r>
      <w:proofErr w:type="spellStart"/>
      <w:r w:rsidRPr="00EC353B">
        <w:rPr>
          <w:rFonts w:ascii="Arial" w:hAnsi="Arial" w:cs="Arial"/>
          <w:sz w:val="22"/>
          <w:szCs w:val="22"/>
        </w:rPr>
        <w:t>KSeF</w:t>
      </w:r>
      <w:proofErr w:type="spellEnd"/>
      <w:r w:rsidRPr="00EC353B">
        <w:rPr>
          <w:rFonts w:ascii="Arial" w:hAnsi="Arial" w:cs="Arial"/>
          <w:sz w:val="22"/>
          <w:szCs w:val="22"/>
        </w:rPr>
        <w:t xml:space="preserve"> </w:t>
      </w:r>
      <w:proofErr w:type="spellStart"/>
      <w:r w:rsidRPr="00EC353B">
        <w:rPr>
          <w:rFonts w:ascii="Arial" w:hAnsi="Arial" w:cs="Arial"/>
          <w:sz w:val="22"/>
          <w:szCs w:val="22"/>
        </w:rPr>
        <w:t>ściśle</w:t>
      </w:r>
      <w:proofErr w:type="spellEnd"/>
      <w:r w:rsidRPr="00EC353B">
        <w:rPr>
          <w:rFonts w:ascii="Arial" w:hAnsi="Arial" w:cs="Arial"/>
          <w:sz w:val="22"/>
          <w:szCs w:val="22"/>
        </w:rPr>
        <w:t xml:space="preserve"> </w:t>
      </w:r>
      <w:proofErr w:type="spellStart"/>
      <w:r w:rsidRPr="00EC353B">
        <w:rPr>
          <w:rFonts w:ascii="Arial" w:hAnsi="Arial" w:cs="Arial"/>
          <w:sz w:val="22"/>
          <w:szCs w:val="22"/>
        </w:rPr>
        <w:t>określonych</w:t>
      </w:r>
      <w:proofErr w:type="spellEnd"/>
      <w:r w:rsidRPr="00EC353B">
        <w:rPr>
          <w:rFonts w:ascii="Arial" w:hAnsi="Arial" w:cs="Arial"/>
          <w:sz w:val="22"/>
          <w:szCs w:val="22"/>
        </w:rPr>
        <w:t xml:space="preserve"> przepisami ustawy o podatku od </w:t>
      </w:r>
      <w:proofErr w:type="spellStart"/>
      <w:r w:rsidRPr="00EC353B">
        <w:rPr>
          <w:rFonts w:ascii="Arial" w:hAnsi="Arial" w:cs="Arial"/>
          <w:sz w:val="22"/>
          <w:szCs w:val="22"/>
        </w:rPr>
        <w:t>towarów</w:t>
      </w:r>
      <w:proofErr w:type="spellEnd"/>
      <w:r w:rsidRPr="00EC353B">
        <w:rPr>
          <w:rFonts w:ascii="Arial" w:hAnsi="Arial" w:cs="Arial"/>
          <w:sz w:val="22"/>
          <w:szCs w:val="22"/>
        </w:rPr>
        <w:t xml:space="preserve"> i usług; </w:t>
      </w:r>
    </w:p>
    <w:p w14:paraId="3EBCEA71" w14:textId="522AA95B" w:rsidR="00BB550D" w:rsidRPr="00EC353B"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EC353B">
        <w:rPr>
          <w:rFonts w:ascii="Arial" w:hAnsi="Arial" w:cs="Arial"/>
          <w:sz w:val="22"/>
          <w:szCs w:val="22"/>
        </w:rPr>
        <w:t xml:space="preserve">5)  w przypadkach, o </w:t>
      </w:r>
      <w:proofErr w:type="spellStart"/>
      <w:r w:rsidRPr="00EC353B">
        <w:rPr>
          <w:rFonts w:ascii="Arial" w:hAnsi="Arial" w:cs="Arial"/>
          <w:sz w:val="22"/>
          <w:szCs w:val="22"/>
        </w:rPr>
        <w:t>których</w:t>
      </w:r>
      <w:proofErr w:type="spellEnd"/>
      <w:r w:rsidRPr="00EC353B">
        <w:rPr>
          <w:rFonts w:ascii="Arial" w:hAnsi="Arial" w:cs="Arial"/>
          <w:sz w:val="22"/>
          <w:szCs w:val="22"/>
        </w:rPr>
        <w:t xml:space="preserve"> mowa w pkt. 4, wizualizację faktury ustrukturyzowanej wraz </w:t>
      </w:r>
      <w:r w:rsidR="00EC353B" w:rsidRPr="00EC353B">
        <w:rPr>
          <w:rFonts w:ascii="Arial" w:hAnsi="Arial" w:cs="Arial"/>
          <w:sz w:val="22"/>
          <w:szCs w:val="22"/>
        </w:rPr>
        <w:br/>
      </w:r>
      <w:r w:rsidRPr="00EC353B">
        <w:rPr>
          <w:rFonts w:ascii="Arial" w:hAnsi="Arial" w:cs="Arial"/>
          <w:sz w:val="22"/>
          <w:szCs w:val="22"/>
        </w:rPr>
        <w:t xml:space="preserve">z wymaganymi prawem oznaczeniami (w tym kodami QR) </w:t>
      </w:r>
      <w:proofErr w:type="spellStart"/>
      <w:r w:rsidRPr="00EC353B">
        <w:rPr>
          <w:rFonts w:ascii="Arial" w:hAnsi="Arial" w:cs="Arial"/>
          <w:sz w:val="22"/>
          <w:szCs w:val="22"/>
        </w:rPr>
        <w:t>należy</w:t>
      </w:r>
      <w:proofErr w:type="spellEnd"/>
      <w:r w:rsidRPr="00EC353B">
        <w:rPr>
          <w:rFonts w:ascii="Arial" w:hAnsi="Arial" w:cs="Arial"/>
          <w:sz w:val="22"/>
          <w:szCs w:val="22"/>
        </w:rPr>
        <w:t xml:space="preserve"> </w:t>
      </w:r>
      <w:proofErr w:type="spellStart"/>
      <w:r w:rsidRPr="00EC353B">
        <w:rPr>
          <w:rFonts w:ascii="Arial" w:hAnsi="Arial" w:cs="Arial"/>
          <w:sz w:val="22"/>
          <w:szCs w:val="22"/>
        </w:rPr>
        <w:t>przesłac</w:t>
      </w:r>
      <w:proofErr w:type="spellEnd"/>
      <w:r w:rsidRPr="00EC353B">
        <w:rPr>
          <w:rFonts w:ascii="Arial" w:hAnsi="Arial" w:cs="Arial"/>
          <w:sz w:val="22"/>
          <w:szCs w:val="22"/>
        </w:rPr>
        <w:t xml:space="preserve">́ na adres mailowy:..., przy czym w przypadku braku numeru identyfikacyjnego </w:t>
      </w:r>
      <w:proofErr w:type="spellStart"/>
      <w:r w:rsidRPr="00EC353B">
        <w:rPr>
          <w:rFonts w:ascii="Arial" w:hAnsi="Arial" w:cs="Arial"/>
          <w:sz w:val="22"/>
          <w:szCs w:val="22"/>
        </w:rPr>
        <w:t>KSeF</w:t>
      </w:r>
      <w:proofErr w:type="spellEnd"/>
      <w:r w:rsidRPr="00EC353B">
        <w:rPr>
          <w:rFonts w:ascii="Arial" w:hAnsi="Arial" w:cs="Arial"/>
          <w:sz w:val="22"/>
          <w:szCs w:val="22"/>
        </w:rPr>
        <w:t xml:space="preserve">, Wykonawca </w:t>
      </w:r>
      <w:proofErr w:type="spellStart"/>
      <w:r w:rsidRPr="00EC353B">
        <w:rPr>
          <w:rFonts w:ascii="Arial" w:hAnsi="Arial" w:cs="Arial"/>
          <w:sz w:val="22"/>
          <w:szCs w:val="22"/>
        </w:rPr>
        <w:t>zobowiązany</w:t>
      </w:r>
      <w:proofErr w:type="spellEnd"/>
      <w:r w:rsidRPr="00EC353B">
        <w:rPr>
          <w:rFonts w:ascii="Arial" w:hAnsi="Arial" w:cs="Arial"/>
          <w:sz w:val="22"/>
          <w:szCs w:val="22"/>
        </w:rPr>
        <w:t xml:space="preserve"> jest </w:t>
      </w:r>
      <w:proofErr w:type="spellStart"/>
      <w:r w:rsidRPr="00EC353B">
        <w:rPr>
          <w:rFonts w:ascii="Arial" w:hAnsi="Arial" w:cs="Arial"/>
          <w:sz w:val="22"/>
          <w:szCs w:val="22"/>
        </w:rPr>
        <w:t>dostarczyc</w:t>
      </w:r>
      <w:proofErr w:type="spellEnd"/>
      <w:r w:rsidRPr="00EC353B">
        <w:rPr>
          <w:rFonts w:ascii="Arial" w:hAnsi="Arial" w:cs="Arial"/>
          <w:sz w:val="22"/>
          <w:szCs w:val="22"/>
        </w:rPr>
        <w:t xml:space="preserve">́ ten numer niezwłocznie po jego nadaniu przez system (o ile przepisy </w:t>
      </w:r>
      <w:proofErr w:type="spellStart"/>
      <w:r w:rsidRPr="00EC353B">
        <w:rPr>
          <w:rFonts w:ascii="Arial" w:hAnsi="Arial" w:cs="Arial"/>
          <w:sz w:val="22"/>
          <w:szCs w:val="22"/>
        </w:rPr>
        <w:t>nakładaja</w:t>
      </w:r>
      <w:proofErr w:type="spellEnd"/>
      <w:r w:rsidRPr="00EC353B">
        <w:rPr>
          <w:rFonts w:ascii="Arial" w:hAnsi="Arial" w:cs="Arial"/>
          <w:sz w:val="22"/>
          <w:szCs w:val="22"/>
        </w:rPr>
        <w:t xml:space="preserve">̨ </w:t>
      </w:r>
      <w:proofErr w:type="spellStart"/>
      <w:r w:rsidRPr="00EC353B">
        <w:rPr>
          <w:rFonts w:ascii="Arial" w:hAnsi="Arial" w:cs="Arial"/>
          <w:sz w:val="22"/>
          <w:szCs w:val="22"/>
        </w:rPr>
        <w:t>obowiązek</w:t>
      </w:r>
      <w:proofErr w:type="spellEnd"/>
      <w:r w:rsidRPr="00EC353B">
        <w:rPr>
          <w:rFonts w:ascii="Arial" w:hAnsi="Arial" w:cs="Arial"/>
          <w:sz w:val="22"/>
          <w:szCs w:val="22"/>
        </w:rPr>
        <w:t xml:space="preserve"> przesłania faktury do KSeF po ustaniu przypadku, o </w:t>
      </w:r>
      <w:proofErr w:type="spellStart"/>
      <w:r w:rsidRPr="00EC353B">
        <w:rPr>
          <w:rFonts w:ascii="Arial" w:hAnsi="Arial" w:cs="Arial"/>
          <w:sz w:val="22"/>
          <w:szCs w:val="22"/>
        </w:rPr>
        <w:t>którym</w:t>
      </w:r>
      <w:proofErr w:type="spellEnd"/>
      <w:r w:rsidRPr="00EC353B">
        <w:rPr>
          <w:rFonts w:ascii="Arial" w:hAnsi="Arial" w:cs="Arial"/>
          <w:sz w:val="22"/>
          <w:szCs w:val="22"/>
        </w:rPr>
        <w:t xml:space="preserve"> mowa w pkt 4); </w:t>
      </w:r>
    </w:p>
    <w:p w14:paraId="707AC6FE" w14:textId="7A6EB240" w:rsidR="00BB550D" w:rsidRPr="00EC353B"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EC353B">
        <w:rPr>
          <w:rFonts w:ascii="Arial" w:hAnsi="Arial" w:cs="Arial"/>
          <w:sz w:val="22"/>
          <w:szCs w:val="22"/>
        </w:rPr>
        <w:t xml:space="preserve">6) Faktura ustrukturyzowana jest uznana za otrzymaną przez </w:t>
      </w:r>
      <w:proofErr w:type="spellStart"/>
      <w:r w:rsidRPr="00EC353B">
        <w:rPr>
          <w:rFonts w:ascii="Arial" w:hAnsi="Arial" w:cs="Arial"/>
          <w:sz w:val="22"/>
          <w:szCs w:val="22"/>
        </w:rPr>
        <w:t>Zamawiającego</w:t>
      </w:r>
      <w:proofErr w:type="spellEnd"/>
      <w:r w:rsidRPr="00EC353B">
        <w:rPr>
          <w:rFonts w:ascii="Arial" w:hAnsi="Arial" w:cs="Arial"/>
          <w:sz w:val="22"/>
          <w:szCs w:val="22"/>
        </w:rPr>
        <w:t xml:space="preserve"> przy </w:t>
      </w:r>
      <w:proofErr w:type="spellStart"/>
      <w:r w:rsidRPr="00EC353B">
        <w:rPr>
          <w:rFonts w:ascii="Arial" w:hAnsi="Arial" w:cs="Arial"/>
          <w:sz w:val="22"/>
          <w:szCs w:val="22"/>
        </w:rPr>
        <w:t>użyciu</w:t>
      </w:r>
      <w:proofErr w:type="spellEnd"/>
      <w:r w:rsidRPr="00EC353B">
        <w:rPr>
          <w:rFonts w:ascii="Arial" w:hAnsi="Arial" w:cs="Arial"/>
          <w:sz w:val="22"/>
          <w:szCs w:val="22"/>
        </w:rPr>
        <w:t xml:space="preserve"> Krajowego Systemu e-Faktur w dniu przydzielenia w tym systemie numeru </w:t>
      </w:r>
      <w:proofErr w:type="spellStart"/>
      <w:r w:rsidRPr="00EC353B">
        <w:rPr>
          <w:rFonts w:ascii="Arial" w:hAnsi="Arial" w:cs="Arial"/>
          <w:sz w:val="22"/>
          <w:szCs w:val="22"/>
        </w:rPr>
        <w:t>identyfikującego</w:t>
      </w:r>
      <w:proofErr w:type="spellEnd"/>
      <w:r w:rsidRPr="00EC353B">
        <w:rPr>
          <w:rFonts w:ascii="Arial" w:hAnsi="Arial" w:cs="Arial"/>
          <w:sz w:val="22"/>
          <w:szCs w:val="22"/>
        </w:rPr>
        <w:t xml:space="preserve"> </w:t>
      </w:r>
      <w:r w:rsidR="00EC353B" w:rsidRPr="00EC353B">
        <w:rPr>
          <w:rFonts w:ascii="Arial" w:hAnsi="Arial" w:cs="Arial"/>
          <w:sz w:val="22"/>
          <w:szCs w:val="22"/>
        </w:rPr>
        <w:br/>
      </w:r>
      <w:r w:rsidRPr="00EC353B">
        <w:rPr>
          <w:rFonts w:ascii="Arial" w:hAnsi="Arial" w:cs="Arial"/>
          <w:sz w:val="22"/>
          <w:szCs w:val="22"/>
        </w:rPr>
        <w:t xml:space="preserve">tę </w:t>
      </w:r>
      <w:proofErr w:type="spellStart"/>
      <w:r w:rsidRPr="00EC353B">
        <w:rPr>
          <w:rFonts w:ascii="Arial" w:hAnsi="Arial" w:cs="Arial"/>
          <w:sz w:val="22"/>
          <w:szCs w:val="22"/>
        </w:rPr>
        <w:t>fakture</w:t>
      </w:r>
      <w:proofErr w:type="spellEnd"/>
      <w:r w:rsidRPr="00EC353B">
        <w:rPr>
          <w:rFonts w:ascii="Arial" w:hAnsi="Arial" w:cs="Arial"/>
          <w:sz w:val="22"/>
          <w:szCs w:val="22"/>
        </w:rPr>
        <w:t xml:space="preserve">̨ z </w:t>
      </w:r>
      <w:proofErr w:type="spellStart"/>
      <w:r w:rsidRPr="00EC353B">
        <w:rPr>
          <w:rFonts w:ascii="Arial" w:hAnsi="Arial" w:cs="Arial"/>
          <w:sz w:val="22"/>
          <w:szCs w:val="22"/>
        </w:rPr>
        <w:t>wyjątkiem</w:t>
      </w:r>
      <w:proofErr w:type="spellEnd"/>
      <w:r w:rsidRPr="00EC353B">
        <w:rPr>
          <w:rFonts w:ascii="Arial" w:hAnsi="Arial" w:cs="Arial"/>
          <w:sz w:val="22"/>
          <w:szCs w:val="22"/>
        </w:rPr>
        <w:t xml:space="preserve"> </w:t>
      </w:r>
      <w:proofErr w:type="spellStart"/>
      <w:r w:rsidRPr="00EC353B">
        <w:rPr>
          <w:rFonts w:ascii="Arial" w:hAnsi="Arial" w:cs="Arial"/>
          <w:sz w:val="22"/>
          <w:szCs w:val="22"/>
        </w:rPr>
        <w:t>szczególnych</w:t>
      </w:r>
      <w:proofErr w:type="spellEnd"/>
      <w:r w:rsidRPr="00EC353B">
        <w:rPr>
          <w:rFonts w:ascii="Arial" w:hAnsi="Arial" w:cs="Arial"/>
          <w:sz w:val="22"/>
          <w:szCs w:val="22"/>
        </w:rPr>
        <w:t xml:space="preserve"> </w:t>
      </w:r>
      <w:proofErr w:type="spellStart"/>
      <w:r w:rsidRPr="00EC353B">
        <w:rPr>
          <w:rFonts w:ascii="Arial" w:hAnsi="Arial" w:cs="Arial"/>
          <w:sz w:val="22"/>
          <w:szCs w:val="22"/>
        </w:rPr>
        <w:t>przypadków</w:t>
      </w:r>
      <w:proofErr w:type="spellEnd"/>
      <w:r w:rsidRPr="00EC353B">
        <w:rPr>
          <w:rFonts w:ascii="Arial" w:hAnsi="Arial" w:cs="Arial"/>
          <w:sz w:val="22"/>
          <w:szCs w:val="22"/>
        </w:rPr>
        <w:t xml:space="preserve">, o </w:t>
      </w:r>
      <w:proofErr w:type="spellStart"/>
      <w:r w:rsidRPr="00EC353B">
        <w:rPr>
          <w:rFonts w:ascii="Arial" w:hAnsi="Arial" w:cs="Arial"/>
          <w:sz w:val="22"/>
          <w:szCs w:val="22"/>
        </w:rPr>
        <w:t>których</w:t>
      </w:r>
      <w:proofErr w:type="spellEnd"/>
      <w:r w:rsidRPr="00EC353B">
        <w:rPr>
          <w:rFonts w:ascii="Arial" w:hAnsi="Arial" w:cs="Arial"/>
          <w:sz w:val="22"/>
          <w:szCs w:val="22"/>
        </w:rPr>
        <w:t xml:space="preserve"> mowa w pkt. 4. </w:t>
      </w:r>
    </w:p>
    <w:p w14:paraId="3130E53A" w14:textId="55739A9D" w:rsidR="00BB550D" w:rsidRPr="00EC353B"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EC353B">
        <w:rPr>
          <w:rFonts w:ascii="Arial" w:hAnsi="Arial" w:cs="Arial"/>
          <w:sz w:val="22"/>
          <w:szCs w:val="22"/>
        </w:rPr>
        <w:t xml:space="preserve">7)  wynagrodzenie, o </w:t>
      </w:r>
      <w:r w:rsidR="00EC353B" w:rsidRPr="00EC353B">
        <w:rPr>
          <w:rFonts w:ascii="Arial" w:hAnsi="Arial" w:cs="Arial"/>
          <w:sz w:val="22"/>
          <w:szCs w:val="22"/>
        </w:rPr>
        <w:t>którym</w:t>
      </w:r>
      <w:r w:rsidRPr="00EC353B">
        <w:rPr>
          <w:rFonts w:ascii="Arial" w:hAnsi="Arial" w:cs="Arial"/>
          <w:sz w:val="22"/>
          <w:szCs w:val="22"/>
        </w:rPr>
        <w:t xml:space="preserve"> mowa w § płatne </w:t>
      </w:r>
      <w:r w:rsidR="00EC353B" w:rsidRPr="00EC353B">
        <w:rPr>
          <w:rFonts w:ascii="Arial" w:hAnsi="Arial" w:cs="Arial"/>
          <w:sz w:val="22"/>
          <w:szCs w:val="22"/>
        </w:rPr>
        <w:t>będzie</w:t>
      </w:r>
      <w:r w:rsidRPr="00EC353B">
        <w:rPr>
          <w:rFonts w:ascii="Arial" w:hAnsi="Arial" w:cs="Arial"/>
          <w:sz w:val="22"/>
          <w:szCs w:val="22"/>
        </w:rPr>
        <w:t xml:space="preserve"> przelewem w terminie do 14 dni od dnia prawidłowo wystawionej faktury ustrukturyzowanej w systemie KseF, </w:t>
      </w:r>
    </w:p>
    <w:p w14:paraId="3BD6AB93" w14:textId="6D679EB6" w:rsidR="00BB550D" w:rsidRPr="00EC353B" w:rsidRDefault="00BB550D" w:rsidP="00BB550D">
      <w:pPr>
        <w:pStyle w:val="NormalnyWeb"/>
        <w:spacing w:before="0" w:beforeAutospacing="0" w:after="0" w:afterAutospacing="0" w:line="276" w:lineRule="auto"/>
        <w:ind w:left="851" w:hanging="284"/>
        <w:jc w:val="both"/>
        <w:rPr>
          <w:rFonts w:ascii="Arial" w:hAnsi="Arial" w:cs="Arial"/>
          <w:sz w:val="22"/>
          <w:szCs w:val="22"/>
        </w:rPr>
      </w:pPr>
      <w:r w:rsidRPr="00EC353B">
        <w:rPr>
          <w:rFonts w:ascii="Arial" w:hAnsi="Arial" w:cs="Arial"/>
          <w:sz w:val="22"/>
          <w:szCs w:val="22"/>
        </w:rPr>
        <w:t xml:space="preserve">8)  w przypadku, gdy faktura ustrukturyzowana widoczna w </w:t>
      </w:r>
      <w:proofErr w:type="spellStart"/>
      <w:r w:rsidRPr="00EC353B">
        <w:rPr>
          <w:rFonts w:ascii="Arial" w:hAnsi="Arial" w:cs="Arial"/>
          <w:sz w:val="22"/>
          <w:szCs w:val="22"/>
        </w:rPr>
        <w:t>KSeF</w:t>
      </w:r>
      <w:proofErr w:type="spellEnd"/>
      <w:r w:rsidRPr="00EC353B">
        <w:rPr>
          <w:rFonts w:ascii="Arial" w:hAnsi="Arial" w:cs="Arial"/>
          <w:sz w:val="22"/>
          <w:szCs w:val="22"/>
        </w:rPr>
        <w:t xml:space="preserve"> </w:t>
      </w:r>
      <w:r w:rsidR="00EC353B" w:rsidRPr="00EC353B">
        <w:rPr>
          <w:rFonts w:ascii="Arial" w:hAnsi="Arial" w:cs="Arial"/>
          <w:sz w:val="22"/>
          <w:szCs w:val="22"/>
        </w:rPr>
        <w:t>będzie</w:t>
      </w:r>
      <w:r w:rsidRPr="00EC353B">
        <w:rPr>
          <w:rFonts w:ascii="Arial" w:hAnsi="Arial" w:cs="Arial"/>
          <w:sz w:val="22"/>
          <w:szCs w:val="22"/>
        </w:rPr>
        <w:t xml:space="preserve"> zawierała </w:t>
      </w:r>
      <w:proofErr w:type="spellStart"/>
      <w:r w:rsidRPr="00EC353B">
        <w:rPr>
          <w:rFonts w:ascii="Arial" w:hAnsi="Arial" w:cs="Arial"/>
          <w:sz w:val="22"/>
          <w:szCs w:val="22"/>
        </w:rPr>
        <w:t>błędy</w:t>
      </w:r>
      <w:proofErr w:type="spellEnd"/>
      <w:r w:rsidRPr="00EC353B">
        <w:rPr>
          <w:rFonts w:ascii="Arial" w:hAnsi="Arial" w:cs="Arial"/>
          <w:sz w:val="22"/>
          <w:szCs w:val="22"/>
        </w:rPr>
        <w:t xml:space="preserve"> w danych identyfikacyjnych, formalne, rachunkowe lub merytoryczne (w tym </w:t>
      </w:r>
      <w:r w:rsidR="00EC353B" w:rsidRPr="00EC353B">
        <w:rPr>
          <w:rFonts w:ascii="Arial" w:hAnsi="Arial" w:cs="Arial"/>
          <w:sz w:val="22"/>
          <w:szCs w:val="22"/>
        </w:rPr>
        <w:t>niezgodność</w:t>
      </w:r>
      <w:r w:rsidRPr="00EC353B">
        <w:rPr>
          <w:rFonts w:ascii="Arial" w:hAnsi="Arial" w:cs="Arial"/>
          <w:sz w:val="22"/>
          <w:szCs w:val="22"/>
        </w:rPr>
        <w:t xml:space="preserve">́ z Umową lub protokołem odbioru), Wykonawca </w:t>
      </w:r>
      <w:r w:rsidR="00EC353B" w:rsidRPr="00EC353B">
        <w:rPr>
          <w:rFonts w:ascii="Arial" w:hAnsi="Arial" w:cs="Arial"/>
          <w:sz w:val="22"/>
          <w:szCs w:val="22"/>
        </w:rPr>
        <w:t>zobowiązany</w:t>
      </w:r>
      <w:r w:rsidRPr="00EC353B">
        <w:rPr>
          <w:rFonts w:ascii="Arial" w:hAnsi="Arial" w:cs="Arial"/>
          <w:sz w:val="22"/>
          <w:szCs w:val="22"/>
        </w:rPr>
        <w:t xml:space="preserve"> jest do niezwłocznego wystawienia faktury </w:t>
      </w:r>
      <w:r w:rsidR="00EC353B" w:rsidRPr="00EC353B">
        <w:rPr>
          <w:rFonts w:ascii="Arial" w:hAnsi="Arial" w:cs="Arial"/>
          <w:sz w:val="22"/>
          <w:szCs w:val="22"/>
        </w:rPr>
        <w:t>korygującej</w:t>
      </w:r>
      <w:r w:rsidRPr="00EC353B">
        <w:rPr>
          <w:rFonts w:ascii="Arial" w:hAnsi="Arial" w:cs="Arial"/>
          <w:sz w:val="22"/>
          <w:szCs w:val="22"/>
        </w:rPr>
        <w:t xml:space="preserve"> w systemie KSeF. W takiej sytuacji termin zapłaty, o </w:t>
      </w:r>
      <w:r w:rsidR="00EC353B" w:rsidRPr="00EC353B">
        <w:rPr>
          <w:rFonts w:ascii="Arial" w:hAnsi="Arial" w:cs="Arial"/>
          <w:sz w:val="22"/>
          <w:szCs w:val="22"/>
        </w:rPr>
        <w:t>którym</w:t>
      </w:r>
      <w:r w:rsidRPr="00EC353B">
        <w:rPr>
          <w:rFonts w:ascii="Arial" w:hAnsi="Arial" w:cs="Arial"/>
          <w:sz w:val="22"/>
          <w:szCs w:val="22"/>
        </w:rPr>
        <w:t xml:space="preserve"> mowa w pkt 7, nie biegnie od daty faktury pierwotnej, lecz rozpoczyna </w:t>
      </w:r>
      <w:r w:rsidR="00EC353B" w:rsidRPr="00EC353B">
        <w:rPr>
          <w:rFonts w:ascii="Arial" w:hAnsi="Arial" w:cs="Arial"/>
          <w:sz w:val="22"/>
          <w:szCs w:val="22"/>
        </w:rPr>
        <w:t>swój</w:t>
      </w:r>
      <w:r w:rsidRPr="00EC353B">
        <w:rPr>
          <w:rFonts w:ascii="Arial" w:hAnsi="Arial" w:cs="Arial"/>
          <w:sz w:val="22"/>
          <w:szCs w:val="22"/>
        </w:rPr>
        <w:t xml:space="preserve"> bieg na nowo w </w:t>
      </w:r>
      <w:r w:rsidR="00EC353B" w:rsidRPr="00EC353B">
        <w:rPr>
          <w:rFonts w:ascii="Arial" w:hAnsi="Arial" w:cs="Arial"/>
          <w:sz w:val="22"/>
          <w:szCs w:val="22"/>
        </w:rPr>
        <w:t>całości</w:t>
      </w:r>
      <w:r w:rsidRPr="00EC353B">
        <w:rPr>
          <w:rFonts w:ascii="Arial" w:hAnsi="Arial" w:cs="Arial"/>
          <w:sz w:val="22"/>
          <w:szCs w:val="22"/>
        </w:rPr>
        <w:t xml:space="preserve"> dopiero od dnia przydzielenia numeru identyfikacyjnego KSeF prawidłowej fakturze </w:t>
      </w:r>
      <w:r w:rsidR="00EC353B" w:rsidRPr="00EC353B">
        <w:rPr>
          <w:rFonts w:ascii="Arial" w:hAnsi="Arial" w:cs="Arial"/>
          <w:sz w:val="22"/>
          <w:szCs w:val="22"/>
        </w:rPr>
        <w:t>korygującej</w:t>
      </w:r>
      <w:r w:rsidRPr="00EC353B">
        <w:rPr>
          <w:rFonts w:ascii="Arial" w:hAnsi="Arial" w:cs="Arial"/>
          <w:sz w:val="22"/>
          <w:szCs w:val="22"/>
        </w:rPr>
        <w:t xml:space="preserve">. </w:t>
      </w:r>
    </w:p>
    <w:p w14:paraId="35810783" w14:textId="052EAF07" w:rsidR="00BB550D" w:rsidRPr="00EC353B" w:rsidRDefault="00EC353B">
      <w:pPr>
        <w:pStyle w:val="NormalnyWeb"/>
        <w:numPr>
          <w:ilvl w:val="0"/>
          <w:numId w:val="4"/>
        </w:numPr>
        <w:tabs>
          <w:tab w:val="clear" w:pos="720"/>
          <w:tab w:val="num" w:pos="284"/>
        </w:tabs>
        <w:spacing w:before="0" w:beforeAutospacing="0" w:after="0" w:afterAutospacing="0" w:line="276" w:lineRule="auto"/>
        <w:ind w:left="567" w:hanging="283"/>
        <w:jc w:val="both"/>
        <w:rPr>
          <w:rFonts w:ascii="Arial" w:hAnsi="Arial" w:cs="Arial"/>
          <w:sz w:val="22"/>
          <w:szCs w:val="22"/>
        </w:rPr>
      </w:pPr>
      <w:r w:rsidRPr="00EC353B">
        <w:rPr>
          <w:rFonts w:ascii="Arial" w:hAnsi="Arial" w:cs="Arial"/>
          <w:sz w:val="22"/>
          <w:szCs w:val="22"/>
        </w:rPr>
        <w:t>Zamawiający</w:t>
      </w:r>
      <w:r w:rsidR="00BB550D" w:rsidRPr="00EC353B">
        <w:rPr>
          <w:rFonts w:ascii="Arial" w:hAnsi="Arial" w:cs="Arial"/>
          <w:sz w:val="22"/>
          <w:szCs w:val="22"/>
        </w:rPr>
        <w:t xml:space="preserve"> nie pozostaje w </w:t>
      </w:r>
      <w:r w:rsidRPr="00EC353B">
        <w:rPr>
          <w:rFonts w:ascii="Arial" w:hAnsi="Arial" w:cs="Arial"/>
          <w:sz w:val="22"/>
          <w:szCs w:val="22"/>
        </w:rPr>
        <w:t>opóźnieniu</w:t>
      </w:r>
      <w:r w:rsidR="00BB550D" w:rsidRPr="00EC353B">
        <w:rPr>
          <w:rFonts w:ascii="Arial" w:hAnsi="Arial" w:cs="Arial"/>
          <w:sz w:val="22"/>
          <w:szCs w:val="22"/>
        </w:rPr>
        <w:t xml:space="preserve"> w spełnieniu </w:t>
      </w:r>
      <w:r w:rsidRPr="00EC353B">
        <w:rPr>
          <w:rFonts w:ascii="Arial" w:hAnsi="Arial" w:cs="Arial"/>
          <w:sz w:val="22"/>
          <w:szCs w:val="22"/>
        </w:rPr>
        <w:t>świadczenia</w:t>
      </w:r>
      <w:r w:rsidR="00BB550D" w:rsidRPr="00EC353B">
        <w:rPr>
          <w:rFonts w:ascii="Arial" w:hAnsi="Arial" w:cs="Arial"/>
          <w:sz w:val="22"/>
          <w:szCs w:val="22"/>
        </w:rPr>
        <w:t xml:space="preserve"> pieniężnego, a Wykonawcy nie </w:t>
      </w:r>
      <w:r w:rsidRPr="00EC353B">
        <w:rPr>
          <w:rFonts w:ascii="Arial" w:hAnsi="Arial" w:cs="Arial"/>
          <w:sz w:val="22"/>
          <w:szCs w:val="22"/>
        </w:rPr>
        <w:t>przysługują</w:t>
      </w:r>
      <w:r w:rsidR="00BB550D" w:rsidRPr="00EC353B">
        <w:rPr>
          <w:rFonts w:ascii="Arial" w:hAnsi="Arial" w:cs="Arial"/>
          <w:sz w:val="22"/>
          <w:szCs w:val="22"/>
        </w:rPr>
        <w:t xml:space="preserve">̨ odsetki ustawowe za </w:t>
      </w:r>
      <w:r w:rsidRPr="00EC353B">
        <w:rPr>
          <w:rFonts w:ascii="Arial" w:hAnsi="Arial" w:cs="Arial"/>
          <w:sz w:val="22"/>
          <w:szCs w:val="22"/>
        </w:rPr>
        <w:t>opóźnienie</w:t>
      </w:r>
      <w:r w:rsidR="00BB550D" w:rsidRPr="00EC353B">
        <w:rPr>
          <w:rFonts w:ascii="Arial" w:hAnsi="Arial" w:cs="Arial"/>
          <w:sz w:val="22"/>
          <w:szCs w:val="22"/>
        </w:rPr>
        <w:t xml:space="preserve"> za okres od wystawienia faktury pierwotnej do upływu terminu </w:t>
      </w:r>
      <w:proofErr w:type="spellStart"/>
      <w:r w:rsidR="00BB550D" w:rsidRPr="00EC353B">
        <w:rPr>
          <w:rFonts w:ascii="Arial" w:hAnsi="Arial" w:cs="Arial"/>
          <w:sz w:val="22"/>
          <w:szCs w:val="22"/>
        </w:rPr>
        <w:t>płatności</w:t>
      </w:r>
      <w:proofErr w:type="spellEnd"/>
      <w:r w:rsidR="00BB550D" w:rsidRPr="00EC353B">
        <w:rPr>
          <w:rFonts w:ascii="Arial" w:hAnsi="Arial" w:cs="Arial"/>
          <w:sz w:val="22"/>
          <w:szCs w:val="22"/>
        </w:rPr>
        <w:t xml:space="preserve"> </w:t>
      </w:r>
      <w:proofErr w:type="spellStart"/>
      <w:r w:rsidR="00BB550D" w:rsidRPr="00EC353B">
        <w:rPr>
          <w:rFonts w:ascii="Arial" w:hAnsi="Arial" w:cs="Arial"/>
          <w:sz w:val="22"/>
          <w:szCs w:val="22"/>
        </w:rPr>
        <w:t>wynikającego</w:t>
      </w:r>
      <w:proofErr w:type="spellEnd"/>
      <w:r w:rsidR="00BB550D" w:rsidRPr="00EC353B">
        <w:rPr>
          <w:rFonts w:ascii="Arial" w:hAnsi="Arial" w:cs="Arial"/>
          <w:sz w:val="22"/>
          <w:szCs w:val="22"/>
        </w:rPr>
        <w:t xml:space="preserve"> z prawidłowo wystawionej faktury </w:t>
      </w:r>
      <w:proofErr w:type="spellStart"/>
      <w:r w:rsidR="00BB550D" w:rsidRPr="00EC353B">
        <w:rPr>
          <w:rFonts w:ascii="Arial" w:hAnsi="Arial" w:cs="Arial"/>
          <w:sz w:val="22"/>
          <w:szCs w:val="22"/>
        </w:rPr>
        <w:t>korygującej</w:t>
      </w:r>
      <w:proofErr w:type="spellEnd"/>
      <w:r w:rsidR="00BB550D" w:rsidRPr="00EC353B">
        <w:rPr>
          <w:rFonts w:ascii="Arial" w:hAnsi="Arial" w:cs="Arial"/>
          <w:sz w:val="22"/>
          <w:szCs w:val="22"/>
        </w:rPr>
        <w:t xml:space="preserve">. </w:t>
      </w:r>
    </w:p>
    <w:p w14:paraId="3209EFA7" w14:textId="03B940A2" w:rsidR="00BB550D" w:rsidRPr="00EC353B" w:rsidRDefault="00BB550D">
      <w:pPr>
        <w:pStyle w:val="NormalnyWeb"/>
        <w:numPr>
          <w:ilvl w:val="0"/>
          <w:numId w:val="4"/>
        </w:numPr>
        <w:tabs>
          <w:tab w:val="clear" w:pos="720"/>
          <w:tab w:val="num" w:pos="284"/>
        </w:tabs>
        <w:spacing w:before="0" w:beforeAutospacing="0" w:after="0" w:afterAutospacing="0" w:line="276" w:lineRule="auto"/>
        <w:ind w:left="567" w:hanging="283"/>
        <w:jc w:val="both"/>
        <w:rPr>
          <w:rFonts w:ascii="Arial" w:hAnsi="Arial" w:cs="Arial"/>
          <w:sz w:val="22"/>
          <w:szCs w:val="22"/>
        </w:rPr>
      </w:pPr>
      <w:r w:rsidRPr="00EC353B">
        <w:rPr>
          <w:rFonts w:ascii="Arial" w:hAnsi="Arial" w:cs="Arial"/>
          <w:sz w:val="22"/>
          <w:szCs w:val="22"/>
        </w:rPr>
        <w:t xml:space="preserve">Przez </w:t>
      </w:r>
      <w:proofErr w:type="spellStart"/>
      <w:r w:rsidRPr="00EC353B">
        <w:rPr>
          <w:rFonts w:ascii="Arial" w:hAnsi="Arial" w:cs="Arial"/>
          <w:sz w:val="22"/>
          <w:szCs w:val="22"/>
        </w:rPr>
        <w:t>fakture</w:t>
      </w:r>
      <w:proofErr w:type="spellEnd"/>
      <w:r w:rsidRPr="00EC353B">
        <w:rPr>
          <w:rFonts w:ascii="Arial" w:hAnsi="Arial" w:cs="Arial"/>
          <w:sz w:val="22"/>
          <w:szCs w:val="22"/>
        </w:rPr>
        <w:t xml:space="preserve">̨ ustrukturyzowaną, o </w:t>
      </w:r>
      <w:proofErr w:type="spellStart"/>
      <w:r w:rsidRPr="00EC353B">
        <w:rPr>
          <w:rFonts w:ascii="Arial" w:hAnsi="Arial" w:cs="Arial"/>
          <w:sz w:val="22"/>
          <w:szCs w:val="22"/>
        </w:rPr>
        <w:t>której</w:t>
      </w:r>
      <w:proofErr w:type="spellEnd"/>
      <w:r w:rsidRPr="00EC353B">
        <w:rPr>
          <w:rFonts w:ascii="Arial" w:hAnsi="Arial" w:cs="Arial"/>
          <w:sz w:val="22"/>
          <w:szCs w:val="22"/>
        </w:rPr>
        <w:t xml:space="preserve"> mowa w ust. 3 </w:t>
      </w:r>
      <w:proofErr w:type="spellStart"/>
      <w:r w:rsidRPr="00EC353B">
        <w:rPr>
          <w:rFonts w:ascii="Arial" w:hAnsi="Arial" w:cs="Arial"/>
          <w:sz w:val="22"/>
          <w:szCs w:val="22"/>
        </w:rPr>
        <w:t>należy</w:t>
      </w:r>
      <w:proofErr w:type="spellEnd"/>
      <w:r w:rsidRPr="00EC353B">
        <w:rPr>
          <w:rFonts w:ascii="Arial" w:hAnsi="Arial" w:cs="Arial"/>
          <w:sz w:val="22"/>
          <w:szCs w:val="22"/>
        </w:rPr>
        <w:t xml:space="preserve"> </w:t>
      </w:r>
      <w:proofErr w:type="spellStart"/>
      <w:r w:rsidRPr="00EC353B">
        <w:rPr>
          <w:rFonts w:ascii="Arial" w:hAnsi="Arial" w:cs="Arial"/>
          <w:sz w:val="22"/>
          <w:szCs w:val="22"/>
        </w:rPr>
        <w:t>rozumiec</w:t>
      </w:r>
      <w:proofErr w:type="spellEnd"/>
      <w:r w:rsidRPr="00EC353B">
        <w:rPr>
          <w:rFonts w:ascii="Arial" w:hAnsi="Arial" w:cs="Arial"/>
          <w:sz w:val="22"/>
          <w:szCs w:val="22"/>
        </w:rPr>
        <w:t xml:space="preserve">́ </w:t>
      </w:r>
      <w:proofErr w:type="spellStart"/>
      <w:r w:rsidRPr="00EC353B">
        <w:rPr>
          <w:rFonts w:ascii="Arial" w:hAnsi="Arial" w:cs="Arial"/>
          <w:sz w:val="22"/>
          <w:szCs w:val="22"/>
        </w:rPr>
        <w:t>fakture</w:t>
      </w:r>
      <w:proofErr w:type="spellEnd"/>
      <w:r w:rsidRPr="00EC353B">
        <w:rPr>
          <w:rFonts w:ascii="Arial" w:hAnsi="Arial" w:cs="Arial"/>
          <w:sz w:val="22"/>
          <w:szCs w:val="22"/>
        </w:rPr>
        <w:t xml:space="preserve">̨, o </w:t>
      </w:r>
      <w:proofErr w:type="spellStart"/>
      <w:r w:rsidRPr="00EC353B">
        <w:rPr>
          <w:rFonts w:ascii="Arial" w:hAnsi="Arial" w:cs="Arial"/>
          <w:sz w:val="22"/>
          <w:szCs w:val="22"/>
        </w:rPr>
        <w:t>której</w:t>
      </w:r>
      <w:proofErr w:type="spellEnd"/>
      <w:r w:rsidRPr="00EC353B">
        <w:rPr>
          <w:rFonts w:ascii="Arial" w:hAnsi="Arial" w:cs="Arial"/>
          <w:sz w:val="22"/>
          <w:szCs w:val="22"/>
        </w:rPr>
        <w:t xml:space="preserve"> mowa</w:t>
      </w:r>
      <w:r w:rsidR="00EC353B" w:rsidRPr="00EC353B">
        <w:rPr>
          <w:rFonts w:ascii="Arial" w:hAnsi="Arial" w:cs="Arial"/>
          <w:sz w:val="22"/>
          <w:szCs w:val="22"/>
        </w:rPr>
        <w:br/>
      </w:r>
      <w:r w:rsidRPr="00EC353B">
        <w:rPr>
          <w:rFonts w:ascii="Arial" w:hAnsi="Arial" w:cs="Arial"/>
          <w:sz w:val="22"/>
          <w:szCs w:val="22"/>
        </w:rPr>
        <w:t xml:space="preserve"> w art. 2 ust. 32a ustawy z dnia 11 marca 2004 r. o podatku od </w:t>
      </w:r>
      <w:proofErr w:type="spellStart"/>
      <w:r w:rsidRPr="00EC353B">
        <w:rPr>
          <w:rFonts w:ascii="Arial" w:hAnsi="Arial" w:cs="Arial"/>
          <w:sz w:val="22"/>
          <w:szCs w:val="22"/>
        </w:rPr>
        <w:t>towarów</w:t>
      </w:r>
      <w:proofErr w:type="spellEnd"/>
      <w:r w:rsidRPr="00EC353B">
        <w:rPr>
          <w:rFonts w:ascii="Arial" w:hAnsi="Arial" w:cs="Arial"/>
          <w:sz w:val="22"/>
          <w:szCs w:val="22"/>
        </w:rPr>
        <w:t xml:space="preserve"> i usług (Dz.U. z 2025 r., poz. 775 ze zm.). </w:t>
      </w:r>
    </w:p>
    <w:p w14:paraId="423BA2F3" w14:textId="77777777" w:rsidR="00BB550D" w:rsidRPr="00EC353B" w:rsidRDefault="00BB550D">
      <w:pPr>
        <w:pStyle w:val="NormalnyWeb"/>
        <w:numPr>
          <w:ilvl w:val="0"/>
          <w:numId w:val="4"/>
        </w:numPr>
        <w:tabs>
          <w:tab w:val="clear" w:pos="720"/>
          <w:tab w:val="num" w:pos="284"/>
        </w:tabs>
        <w:spacing w:before="0" w:beforeAutospacing="0" w:after="0" w:afterAutospacing="0" w:line="276" w:lineRule="auto"/>
        <w:ind w:left="567" w:hanging="283"/>
        <w:jc w:val="both"/>
        <w:rPr>
          <w:rFonts w:ascii="Arial" w:hAnsi="Arial" w:cs="Arial"/>
          <w:sz w:val="22"/>
          <w:szCs w:val="22"/>
        </w:rPr>
      </w:pPr>
      <w:r w:rsidRPr="00EC353B">
        <w:rPr>
          <w:rFonts w:ascii="Arial" w:hAnsi="Arial" w:cs="Arial"/>
          <w:sz w:val="22"/>
          <w:szCs w:val="22"/>
        </w:rPr>
        <w:t xml:space="preserve">Wynagrodzenie Wykonawcy </w:t>
      </w:r>
      <w:proofErr w:type="spellStart"/>
      <w:r w:rsidRPr="00EC353B">
        <w:rPr>
          <w:rFonts w:ascii="Arial" w:hAnsi="Arial" w:cs="Arial"/>
          <w:sz w:val="22"/>
          <w:szCs w:val="22"/>
        </w:rPr>
        <w:t>będzie</w:t>
      </w:r>
      <w:proofErr w:type="spellEnd"/>
      <w:r w:rsidRPr="00EC353B">
        <w:rPr>
          <w:rFonts w:ascii="Arial" w:hAnsi="Arial" w:cs="Arial"/>
          <w:sz w:val="22"/>
          <w:szCs w:val="22"/>
        </w:rPr>
        <w:t xml:space="preserve"> płatne przelewem </w:t>
      </w:r>
      <w:proofErr w:type="spellStart"/>
      <w:r w:rsidRPr="00EC353B">
        <w:rPr>
          <w:rFonts w:ascii="Arial" w:hAnsi="Arial" w:cs="Arial"/>
          <w:sz w:val="22"/>
          <w:szCs w:val="22"/>
        </w:rPr>
        <w:t>wyłącznie</w:t>
      </w:r>
      <w:proofErr w:type="spellEnd"/>
      <w:r w:rsidRPr="00EC353B">
        <w:rPr>
          <w:rFonts w:ascii="Arial" w:hAnsi="Arial" w:cs="Arial"/>
          <w:sz w:val="22"/>
          <w:szCs w:val="22"/>
        </w:rPr>
        <w:t xml:space="preserve"> na rachunek bankowy Wykonawcy, </w:t>
      </w:r>
      <w:proofErr w:type="spellStart"/>
      <w:r w:rsidRPr="00EC353B">
        <w:rPr>
          <w:rFonts w:ascii="Arial" w:hAnsi="Arial" w:cs="Arial"/>
          <w:sz w:val="22"/>
          <w:szCs w:val="22"/>
        </w:rPr>
        <w:t>którego</w:t>
      </w:r>
      <w:proofErr w:type="spellEnd"/>
      <w:r w:rsidRPr="00EC353B">
        <w:rPr>
          <w:rFonts w:ascii="Arial" w:hAnsi="Arial" w:cs="Arial"/>
          <w:sz w:val="22"/>
          <w:szCs w:val="22"/>
        </w:rPr>
        <w:t xml:space="preserve"> numer został zgłoszony w organie podatkowym i umieszczony w rejestrze </w:t>
      </w:r>
      <w:proofErr w:type="spellStart"/>
      <w:r w:rsidRPr="00EC353B">
        <w:rPr>
          <w:rFonts w:ascii="Arial" w:hAnsi="Arial" w:cs="Arial"/>
          <w:sz w:val="22"/>
          <w:szCs w:val="22"/>
        </w:rPr>
        <w:t>podatników</w:t>
      </w:r>
      <w:proofErr w:type="spellEnd"/>
      <w:r w:rsidRPr="00EC353B">
        <w:rPr>
          <w:rFonts w:ascii="Arial" w:hAnsi="Arial" w:cs="Arial"/>
          <w:sz w:val="22"/>
          <w:szCs w:val="22"/>
        </w:rPr>
        <w:t xml:space="preserve"> VAT. Wykonawca </w:t>
      </w:r>
      <w:proofErr w:type="spellStart"/>
      <w:r w:rsidRPr="00EC353B">
        <w:rPr>
          <w:rFonts w:ascii="Arial" w:hAnsi="Arial" w:cs="Arial"/>
          <w:sz w:val="22"/>
          <w:szCs w:val="22"/>
        </w:rPr>
        <w:t>zobowiązuje</w:t>
      </w:r>
      <w:proofErr w:type="spellEnd"/>
      <w:r w:rsidRPr="00EC353B">
        <w:rPr>
          <w:rFonts w:ascii="Arial" w:hAnsi="Arial" w:cs="Arial"/>
          <w:sz w:val="22"/>
          <w:szCs w:val="22"/>
        </w:rPr>
        <w:t xml:space="preserve"> </w:t>
      </w:r>
      <w:proofErr w:type="spellStart"/>
      <w:r w:rsidRPr="00EC353B">
        <w:rPr>
          <w:rFonts w:ascii="Arial" w:hAnsi="Arial" w:cs="Arial"/>
          <w:sz w:val="22"/>
          <w:szCs w:val="22"/>
        </w:rPr>
        <w:t>sie</w:t>
      </w:r>
      <w:proofErr w:type="spellEnd"/>
      <w:r w:rsidRPr="00EC353B">
        <w:rPr>
          <w:rFonts w:ascii="Arial" w:hAnsi="Arial" w:cs="Arial"/>
          <w:sz w:val="22"/>
          <w:szCs w:val="22"/>
        </w:rPr>
        <w:t xml:space="preserve">̨ </w:t>
      </w:r>
      <w:proofErr w:type="spellStart"/>
      <w:r w:rsidRPr="00EC353B">
        <w:rPr>
          <w:rFonts w:ascii="Arial" w:hAnsi="Arial" w:cs="Arial"/>
          <w:sz w:val="22"/>
          <w:szCs w:val="22"/>
        </w:rPr>
        <w:t>umieścic</w:t>
      </w:r>
      <w:proofErr w:type="spellEnd"/>
      <w:r w:rsidRPr="00EC353B">
        <w:rPr>
          <w:rFonts w:ascii="Arial" w:hAnsi="Arial" w:cs="Arial"/>
          <w:sz w:val="22"/>
          <w:szCs w:val="22"/>
        </w:rPr>
        <w:t xml:space="preserve">́ numer rachunku bankowego, o </w:t>
      </w:r>
      <w:proofErr w:type="spellStart"/>
      <w:r w:rsidRPr="00EC353B">
        <w:rPr>
          <w:rFonts w:ascii="Arial" w:hAnsi="Arial" w:cs="Arial"/>
          <w:sz w:val="22"/>
          <w:szCs w:val="22"/>
        </w:rPr>
        <w:t>którym</w:t>
      </w:r>
      <w:proofErr w:type="spellEnd"/>
      <w:r w:rsidRPr="00EC353B">
        <w:rPr>
          <w:rFonts w:ascii="Arial" w:hAnsi="Arial" w:cs="Arial"/>
          <w:sz w:val="22"/>
          <w:szCs w:val="22"/>
        </w:rPr>
        <w:t xml:space="preserve"> mowa w poprzednim zdaniu na </w:t>
      </w:r>
      <w:proofErr w:type="spellStart"/>
      <w:r w:rsidRPr="00EC353B">
        <w:rPr>
          <w:rFonts w:ascii="Arial" w:hAnsi="Arial" w:cs="Arial"/>
          <w:sz w:val="22"/>
          <w:szCs w:val="22"/>
        </w:rPr>
        <w:t>każdej</w:t>
      </w:r>
      <w:proofErr w:type="spellEnd"/>
      <w:r w:rsidRPr="00EC353B">
        <w:rPr>
          <w:rFonts w:ascii="Arial" w:hAnsi="Arial" w:cs="Arial"/>
          <w:sz w:val="22"/>
          <w:szCs w:val="22"/>
        </w:rPr>
        <w:t xml:space="preserve"> wystawionej przez siebie fakturze / ustrukturyzowanej fakturze. </w:t>
      </w:r>
    </w:p>
    <w:p w14:paraId="3643BBCA" w14:textId="77777777" w:rsidR="00BB550D" w:rsidRPr="00EC353B" w:rsidRDefault="00BB550D">
      <w:pPr>
        <w:pStyle w:val="NormalnyWeb"/>
        <w:numPr>
          <w:ilvl w:val="0"/>
          <w:numId w:val="4"/>
        </w:numPr>
        <w:tabs>
          <w:tab w:val="clear" w:pos="720"/>
          <w:tab w:val="num" w:pos="284"/>
        </w:tabs>
        <w:spacing w:before="0" w:beforeAutospacing="0" w:after="0" w:afterAutospacing="0" w:line="276" w:lineRule="auto"/>
        <w:ind w:left="567" w:hanging="283"/>
        <w:jc w:val="both"/>
        <w:rPr>
          <w:rFonts w:ascii="Arial" w:hAnsi="Arial" w:cs="Arial"/>
          <w:sz w:val="22"/>
          <w:szCs w:val="22"/>
        </w:rPr>
      </w:pPr>
      <w:r w:rsidRPr="00EC353B">
        <w:rPr>
          <w:rFonts w:ascii="Arial" w:hAnsi="Arial" w:cs="Arial"/>
          <w:sz w:val="22"/>
          <w:szCs w:val="22"/>
        </w:rPr>
        <w:t xml:space="preserve">Za </w:t>
      </w:r>
      <w:proofErr w:type="spellStart"/>
      <w:r w:rsidRPr="00EC353B">
        <w:rPr>
          <w:rFonts w:ascii="Arial" w:hAnsi="Arial" w:cs="Arial"/>
          <w:sz w:val="22"/>
          <w:szCs w:val="22"/>
        </w:rPr>
        <w:t>dzien</w:t>
      </w:r>
      <w:proofErr w:type="spellEnd"/>
      <w:r w:rsidRPr="00EC353B">
        <w:rPr>
          <w:rFonts w:ascii="Arial" w:hAnsi="Arial" w:cs="Arial"/>
          <w:sz w:val="22"/>
          <w:szCs w:val="22"/>
        </w:rPr>
        <w:t xml:space="preserve">́ zapłaty </w:t>
      </w:r>
      <w:proofErr w:type="spellStart"/>
      <w:r w:rsidRPr="00EC353B">
        <w:rPr>
          <w:rFonts w:ascii="Arial" w:hAnsi="Arial" w:cs="Arial"/>
          <w:sz w:val="22"/>
          <w:szCs w:val="22"/>
        </w:rPr>
        <w:t>uważa</w:t>
      </w:r>
      <w:proofErr w:type="spellEnd"/>
      <w:r w:rsidRPr="00EC353B">
        <w:rPr>
          <w:rFonts w:ascii="Arial" w:hAnsi="Arial" w:cs="Arial"/>
          <w:sz w:val="22"/>
          <w:szCs w:val="22"/>
        </w:rPr>
        <w:t xml:space="preserve"> </w:t>
      </w:r>
      <w:proofErr w:type="spellStart"/>
      <w:r w:rsidRPr="00EC353B">
        <w:rPr>
          <w:rFonts w:ascii="Arial" w:hAnsi="Arial" w:cs="Arial"/>
          <w:sz w:val="22"/>
          <w:szCs w:val="22"/>
        </w:rPr>
        <w:t>sie</w:t>
      </w:r>
      <w:proofErr w:type="spellEnd"/>
      <w:r w:rsidRPr="00EC353B">
        <w:rPr>
          <w:rFonts w:ascii="Arial" w:hAnsi="Arial" w:cs="Arial"/>
          <w:sz w:val="22"/>
          <w:szCs w:val="22"/>
        </w:rPr>
        <w:t xml:space="preserve">̨ </w:t>
      </w:r>
      <w:proofErr w:type="spellStart"/>
      <w:r w:rsidRPr="00EC353B">
        <w:rPr>
          <w:rFonts w:ascii="Arial" w:hAnsi="Arial" w:cs="Arial"/>
          <w:sz w:val="22"/>
          <w:szCs w:val="22"/>
        </w:rPr>
        <w:t>date</w:t>
      </w:r>
      <w:proofErr w:type="spellEnd"/>
      <w:r w:rsidRPr="00EC353B">
        <w:rPr>
          <w:rFonts w:ascii="Arial" w:hAnsi="Arial" w:cs="Arial"/>
          <w:sz w:val="22"/>
          <w:szCs w:val="22"/>
        </w:rPr>
        <w:t xml:space="preserve">̨ </w:t>
      </w:r>
      <w:proofErr w:type="spellStart"/>
      <w:r w:rsidRPr="00EC353B">
        <w:rPr>
          <w:rFonts w:ascii="Arial" w:hAnsi="Arial" w:cs="Arial"/>
          <w:sz w:val="22"/>
          <w:szCs w:val="22"/>
        </w:rPr>
        <w:t>obciążenia</w:t>
      </w:r>
      <w:proofErr w:type="spellEnd"/>
      <w:r w:rsidRPr="00EC353B">
        <w:rPr>
          <w:rFonts w:ascii="Arial" w:hAnsi="Arial" w:cs="Arial"/>
          <w:sz w:val="22"/>
          <w:szCs w:val="22"/>
        </w:rPr>
        <w:t xml:space="preserve"> rachunku bankowego </w:t>
      </w:r>
      <w:proofErr w:type="spellStart"/>
      <w:r w:rsidRPr="00EC353B">
        <w:rPr>
          <w:rFonts w:ascii="Arial" w:hAnsi="Arial" w:cs="Arial"/>
          <w:sz w:val="22"/>
          <w:szCs w:val="22"/>
        </w:rPr>
        <w:t>Zamawiającego</w:t>
      </w:r>
      <w:proofErr w:type="spellEnd"/>
      <w:r w:rsidRPr="00EC353B">
        <w:rPr>
          <w:rFonts w:ascii="Arial" w:hAnsi="Arial" w:cs="Arial"/>
          <w:sz w:val="22"/>
          <w:szCs w:val="22"/>
        </w:rPr>
        <w:t>.</w:t>
      </w:r>
    </w:p>
    <w:p w14:paraId="20E4F9A6" w14:textId="49AFDAEE" w:rsidR="00BB550D" w:rsidRPr="00EC353B" w:rsidRDefault="00BB550D">
      <w:pPr>
        <w:pStyle w:val="NormalnyWeb"/>
        <w:numPr>
          <w:ilvl w:val="0"/>
          <w:numId w:val="4"/>
        </w:numPr>
        <w:tabs>
          <w:tab w:val="clear" w:pos="720"/>
          <w:tab w:val="num" w:pos="284"/>
        </w:tabs>
        <w:spacing w:before="0" w:beforeAutospacing="0" w:after="0" w:afterAutospacing="0" w:line="276" w:lineRule="auto"/>
        <w:ind w:left="567" w:hanging="283"/>
        <w:jc w:val="both"/>
        <w:rPr>
          <w:rFonts w:ascii="Arial" w:hAnsi="Arial" w:cs="Arial"/>
          <w:sz w:val="22"/>
          <w:szCs w:val="22"/>
        </w:rPr>
      </w:pPr>
      <w:r w:rsidRPr="00EC353B">
        <w:rPr>
          <w:rFonts w:ascii="Arial" w:hAnsi="Arial" w:cs="Arial"/>
          <w:sz w:val="22"/>
          <w:szCs w:val="22"/>
        </w:rPr>
        <w:t xml:space="preserve">Postanowienia niniejszego paragrafu nie </w:t>
      </w:r>
      <w:proofErr w:type="spellStart"/>
      <w:r w:rsidRPr="00EC353B">
        <w:rPr>
          <w:rFonts w:ascii="Arial" w:hAnsi="Arial" w:cs="Arial"/>
          <w:sz w:val="22"/>
          <w:szCs w:val="22"/>
        </w:rPr>
        <w:t>skutkuja</w:t>
      </w:r>
      <w:proofErr w:type="spellEnd"/>
      <w:r w:rsidRPr="00EC353B">
        <w:rPr>
          <w:rFonts w:ascii="Arial" w:hAnsi="Arial" w:cs="Arial"/>
          <w:sz w:val="22"/>
          <w:szCs w:val="22"/>
        </w:rPr>
        <w:t xml:space="preserve">̨ akceptacją wystawiania i </w:t>
      </w:r>
      <w:proofErr w:type="spellStart"/>
      <w:r w:rsidRPr="00EC353B">
        <w:rPr>
          <w:rFonts w:ascii="Arial" w:hAnsi="Arial" w:cs="Arial"/>
          <w:sz w:val="22"/>
          <w:szCs w:val="22"/>
        </w:rPr>
        <w:t>doręczania</w:t>
      </w:r>
      <w:proofErr w:type="spellEnd"/>
      <w:r w:rsidRPr="00EC353B">
        <w:rPr>
          <w:rFonts w:ascii="Arial" w:hAnsi="Arial" w:cs="Arial"/>
          <w:sz w:val="22"/>
          <w:szCs w:val="22"/>
        </w:rPr>
        <w:t xml:space="preserve"> </w:t>
      </w:r>
      <w:proofErr w:type="spellStart"/>
      <w:r w:rsidRPr="00EC353B">
        <w:rPr>
          <w:rFonts w:ascii="Arial" w:hAnsi="Arial" w:cs="Arial"/>
          <w:sz w:val="22"/>
          <w:szCs w:val="22"/>
        </w:rPr>
        <w:t>Zamawiającemu</w:t>
      </w:r>
      <w:proofErr w:type="spellEnd"/>
      <w:r w:rsidRPr="00EC353B">
        <w:rPr>
          <w:rFonts w:ascii="Arial" w:hAnsi="Arial" w:cs="Arial"/>
          <w:sz w:val="22"/>
          <w:szCs w:val="22"/>
        </w:rPr>
        <w:t xml:space="preserve"> faktur za </w:t>
      </w:r>
      <w:proofErr w:type="spellStart"/>
      <w:r w:rsidRPr="00EC353B">
        <w:rPr>
          <w:rFonts w:ascii="Arial" w:hAnsi="Arial" w:cs="Arial"/>
          <w:sz w:val="22"/>
          <w:szCs w:val="22"/>
        </w:rPr>
        <w:t>pośrednictwem</w:t>
      </w:r>
      <w:proofErr w:type="spellEnd"/>
      <w:r w:rsidRPr="00EC353B">
        <w:rPr>
          <w:rFonts w:ascii="Arial" w:hAnsi="Arial" w:cs="Arial"/>
          <w:sz w:val="22"/>
          <w:szCs w:val="22"/>
        </w:rPr>
        <w:t xml:space="preserve"> Krajowego Systemu e-Faktur do dnia odpowiednio </w:t>
      </w:r>
      <w:proofErr w:type="spellStart"/>
      <w:r w:rsidRPr="00EC353B">
        <w:rPr>
          <w:rFonts w:ascii="Arial" w:hAnsi="Arial" w:cs="Arial"/>
          <w:sz w:val="22"/>
          <w:szCs w:val="22"/>
        </w:rPr>
        <w:t>obowiązującej</w:t>
      </w:r>
      <w:proofErr w:type="spellEnd"/>
      <w:r w:rsidRPr="00EC353B">
        <w:rPr>
          <w:rFonts w:ascii="Arial" w:hAnsi="Arial" w:cs="Arial"/>
          <w:sz w:val="22"/>
          <w:szCs w:val="22"/>
        </w:rPr>
        <w:t xml:space="preserve"> </w:t>
      </w:r>
      <w:proofErr w:type="spellStart"/>
      <w:r w:rsidRPr="00EC353B">
        <w:rPr>
          <w:rFonts w:ascii="Arial" w:hAnsi="Arial" w:cs="Arial"/>
          <w:sz w:val="22"/>
          <w:szCs w:val="22"/>
        </w:rPr>
        <w:t>Wykonawce</w:t>
      </w:r>
      <w:proofErr w:type="spellEnd"/>
      <w:r w:rsidRPr="00EC353B">
        <w:rPr>
          <w:rFonts w:ascii="Arial" w:hAnsi="Arial" w:cs="Arial"/>
          <w:sz w:val="22"/>
          <w:szCs w:val="22"/>
        </w:rPr>
        <w:t xml:space="preserve">̨ daty </w:t>
      </w:r>
      <w:proofErr w:type="spellStart"/>
      <w:r w:rsidRPr="00EC353B">
        <w:rPr>
          <w:rFonts w:ascii="Arial" w:hAnsi="Arial" w:cs="Arial"/>
          <w:sz w:val="22"/>
          <w:szCs w:val="22"/>
        </w:rPr>
        <w:t>wejścia</w:t>
      </w:r>
      <w:proofErr w:type="spellEnd"/>
      <w:r w:rsidRPr="00EC353B">
        <w:rPr>
          <w:rFonts w:ascii="Arial" w:hAnsi="Arial" w:cs="Arial"/>
          <w:sz w:val="22"/>
          <w:szCs w:val="22"/>
        </w:rPr>
        <w:t xml:space="preserve"> w </w:t>
      </w:r>
      <w:proofErr w:type="spellStart"/>
      <w:r w:rsidRPr="00EC353B">
        <w:rPr>
          <w:rFonts w:ascii="Arial" w:hAnsi="Arial" w:cs="Arial"/>
          <w:sz w:val="22"/>
          <w:szCs w:val="22"/>
        </w:rPr>
        <w:t>życie</w:t>
      </w:r>
      <w:proofErr w:type="spellEnd"/>
      <w:r w:rsidRPr="00EC353B">
        <w:rPr>
          <w:rFonts w:ascii="Arial" w:hAnsi="Arial" w:cs="Arial"/>
          <w:sz w:val="22"/>
          <w:szCs w:val="22"/>
        </w:rPr>
        <w:t xml:space="preserve"> </w:t>
      </w:r>
      <w:proofErr w:type="spellStart"/>
      <w:r w:rsidRPr="00EC353B">
        <w:rPr>
          <w:rFonts w:ascii="Arial" w:hAnsi="Arial" w:cs="Arial"/>
          <w:sz w:val="22"/>
          <w:szCs w:val="22"/>
        </w:rPr>
        <w:t>przepisów</w:t>
      </w:r>
      <w:proofErr w:type="spellEnd"/>
      <w:r w:rsidRPr="00EC353B">
        <w:rPr>
          <w:rFonts w:ascii="Arial" w:hAnsi="Arial" w:cs="Arial"/>
          <w:sz w:val="22"/>
          <w:szCs w:val="22"/>
        </w:rPr>
        <w:t xml:space="preserve"> </w:t>
      </w:r>
      <w:proofErr w:type="spellStart"/>
      <w:r w:rsidRPr="00EC353B">
        <w:rPr>
          <w:rFonts w:ascii="Arial" w:hAnsi="Arial" w:cs="Arial"/>
          <w:sz w:val="22"/>
          <w:szCs w:val="22"/>
        </w:rPr>
        <w:t>dotyczących</w:t>
      </w:r>
      <w:proofErr w:type="spellEnd"/>
      <w:r w:rsidRPr="00EC353B">
        <w:rPr>
          <w:rFonts w:ascii="Arial" w:hAnsi="Arial" w:cs="Arial"/>
          <w:sz w:val="22"/>
          <w:szCs w:val="22"/>
        </w:rPr>
        <w:t xml:space="preserve"> Krajowego Systemu </w:t>
      </w:r>
      <w:r w:rsidR="00EC353B" w:rsidRPr="00EC353B">
        <w:rPr>
          <w:rFonts w:ascii="Arial" w:hAnsi="Arial" w:cs="Arial"/>
          <w:sz w:val="22"/>
          <w:szCs w:val="22"/>
        </w:rPr>
        <w:br/>
      </w:r>
      <w:r w:rsidRPr="00EC353B">
        <w:rPr>
          <w:rFonts w:ascii="Arial" w:hAnsi="Arial" w:cs="Arial"/>
          <w:sz w:val="22"/>
          <w:szCs w:val="22"/>
        </w:rPr>
        <w:t>e-faktur</w:t>
      </w:r>
      <w:r w:rsidR="00A21AD1" w:rsidRPr="00EC353B">
        <w:rPr>
          <w:rFonts w:ascii="Arial" w:hAnsi="Arial" w:cs="Arial"/>
          <w:sz w:val="22"/>
          <w:szCs w:val="22"/>
        </w:rPr>
        <w:t>.</w:t>
      </w:r>
    </w:p>
    <w:p w14:paraId="79C97CFC" w14:textId="1E9EDC3F"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xml:space="preserve">§ </w:t>
      </w:r>
      <w:r w:rsidR="006F2632">
        <w:rPr>
          <w:rFonts w:ascii="Arial" w:hAnsi="Arial" w:cs="Arial"/>
          <w:b/>
          <w:bCs/>
          <w:color w:val="000000"/>
          <w:sz w:val="22"/>
          <w:szCs w:val="22"/>
        </w:rPr>
        <w:t>9</w:t>
      </w:r>
      <w:r w:rsidRPr="00BB550D">
        <w:rPr>
          <w:rFonts w:ascii="Arial" w:hAnsi="Arial" w:cs="Arial"/>
          <w:b/>
          <w:bCs/>
          <w:color w:val="000000"/>
          <w:sz w:val="22"/>
          <w:szCs w:val="22"/>
        </w:rPr>
        <w:t>.</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Gwarancja Jakości i Rękojmia</w:t>
      </w:r>
    </w:p>
    <w:p w14:paraId="41CCB8E5" w14:textId="74F1323B" w:rsidR="00BB550D" w:rsidRPr="00BB550D" w:rsidRDefault="00BB550D" w:rsidP="00EC353B">
      <w:pPr>
        <w:pStyle w:val="NormalnyWeb"/>
        <w:numPr>
          <w:ilvl w:val="0"/>
          <w:numId w:val="16"/>
        </w:numPr>
        <w:jc w:val="both"/>
        <w:rPr>
          <w:rFonts w:ascii="Arial" w:hAnsi="Arial" w:cs="Arial"/>
          <w:color w:val="000000"/>
          <w:sz w:val="22"/>
          <w:szCs w:val="22"/>
        </w:rPr>
      </w:pPr>
      <w:r w:rsidRPr="00BB550D">
        <w:rPr>
          <w:rFonts w:ascii="Arial" w:hAnsi="Arial" w:cs="Arial"/>
          <w:color w:val="000000"/>
          <w:sz w:val="22"/>
          <w:szCs w:val="22"/>
        </w:rPr>
        <w:t xml:space="preserve">Wykonawca udziela na wykonany Przedmiot Umowy </w:t>
      </w:r>
      <w:r w:rsidRPr="005A1846">
        <w:rPr>
          <w:rFonts w:ascii="Arial" w:hAnsi="Arial" w:cs="Arial"/>
          <w:strike/>
          <w:color w:val="EE0000"/>
          <w:sz w:val="22"/>
          <w:szCs w:val="22"/>
        </w:rPr>
        <w:t xml:space="preserve">(w zakresie wad fizycznych druku </w:t>
      </w:r>
      <w:r w:rsidR="00EC353B" w:rsidRPr="005A1846">
        <w:rPr>
          <w:rFonts w:ascii="Arial" w:hAnsi="Arial" w:cs="Arial"/>
          <w:strike/>
          <w:color w:val="EE0000"/>
          <w:sz w:val="22"/>
          <w:szCs w:val="22"/>
        </w:rPr>
        <w:br/>
      </w:r>
      <w:r w:rsidRPr="005A1846">
        <w:rPr>
          <w:rFonts w:ascii="Arial" w:hAnsi="Arial" w:cs="Arial"/>
          <w:strike/>
          <w:color w:val="EE0000"/>
          <w:sz w:val="22"/>
          <w:szCs w:val="22"/>
        </w:rPr>
        <w:t>i wykonania poligraficznego)</w:t>
      </w:r>
      <w:r w:rsidRPr="00BB550D">
        <w:rPr>
          <w:rFonts w:ascii="Arial" w:hAnsi="Arial" w:cs="Arial"/>
          <w:color w:val="000000"/>
          <w:sz w:val="22"/>
          <w:szCs w:val="22"/>
        </w:rPr>
        <w:t xml:space="preserve"> 24-miesięcznej Gwarancji Jakości. Okres Rękojmi jest równy okresowi Gwarancji.</w:t>
      </w:r>
    </w:p>
    <w:p w14:paraId="65DE11DD" w14:textId="77777777" w:rsidR="00BB550D" w:rsidRPr="00BB550D" w:rsidRDefault="00BB550D" w:rsidP="00EC353B">
      <w:pPr>
        <w:pStyle w:val="NormalnyWeb"/>
        <w:numPr>
          <w:ilvl w:val="0"/>
          <w:numId w:val="16"/>
        </w:numPr>
        <w:jc w:val="both"/>
        <w:rPr>
          <w:rFonts w:ascii="Arial" w:hAnsi="Arial" w:cs="Arial"/>
          <w:color w:val="000000"/>
          <w:sz w:val="22"/>
          <w:szCs w:val="22"/>
        </w:rPr>
      </w:pPr>
      <w:r w:rsidRPr="00BB550D">
        <w:rPr>
          <w:rFonts w:ascii="Arial" w:hAnsi="Arial" w:cs="Arial"/>
          <w:color w:val="000000"/>
          <w:sz w:val="22"/>
          <w:szCs w:val="22"/>
        </w:rPr>
        <w:t>Bieg terminów liczony jest od daty końcowego bezusterkowego odbioru Przedmiotu Umowy.</w:t>
      </w:r>
    </w:p>
    <w:p w14:paraId="136041FA" w14:textId="7D4C0F9C" w:rsidR="00BB550D" w:rsidRPr="00BB550D" w:rsidRDefault="00BB550D" w:rsidP="00EC353B">
      <w:pPr>
        <w:pStyle w:val="NormalnyWeb"/>
        <w:numPr>
          <w:ilvl w:val="0"/>
          <w:numId w:val="16"/>
        </w:numPr>
        <w:jc w:val="both"/>
        <w:rPr>
          <w:rFonts w:ascii="Arial" w:hAnsi="Arial" w:cs="Arial"/>
          <w:color w:val="000000"/>
          <w:sz w:val="22"/>
          <w:szCs w:val="22"/>
        </w:rPr>
      </w:pPr>
      <w:r w:rsidRPr="00BB550D">
        <w:rPr>
          <w:rFonts w:ascii="Arial" w:hAnsi="Arial" w:cs="Arial"/>
          <w:color w:val="000000"/>
          <w:sz w:val="22"/>
          <w:szCs w:val="22"/>
        </w:rPr>
        <w:t xml:space="preserve">W ramach udzielonej Gwarancji Wykonawca zobowiązuje się nieodpłatnie do usunięcia zgłoszonych przez Zamawiającego wad lub </w:t>
      </w:r>
      <w:r w:rsidR="005A1846">
        <w:rPr>
          <w:rFonts w:ascii="Arial" w:hAnsi="Arial" w:cs="Arial"/>
          <w:color w:val="000000"/>
          <w:sz w:val="22"/>
          <w:szCs w:val="22"/>
        </w:rPr>
        <w:t>Przedmiotu Umowy</w:t>
      </w:r>
      <w:r w:rsidRPr="00BB550D">
        <w:rPr>
          <w:rFonts w:ascii="Arial" w:hAnsi="Arial" w:cs="Arial"/>
          <w:color w:val="000000"/>
          <w:sz w:val="22"/>
          <w:szCs w:val="22"/>
        </w:rPr>
        <w:t xml:space="preserve"> woln</w:t>
      </w:r>
      <w:r w:rsidR="005A1846">
        <w:rPr>
          <w:rFonts w:ascii="Arial" w:hAnsi="Arial" w:cs="Arial"/>
          <w:color w:val="000000"/>
          <w:sz w:val="22"/>
          <w:szCs w:val="22"/>
        </w:rPr>
        <w:t>ego</w:t>
      </w:r>
      <w:r w:rsidRPr="00BB550D">
        <w:rPr>
          <w:rFonts w:ascii="Arial" w:hAnsi="Arial" w:cs="Arial"/>
          <w:color w:val="000000"/>
          <w:sz w:val="22"/>
          <w:szCs w:val="22"/>
        </w:rPr>
        <w:t xml:space="preserve"> od wad w terminie do 14 dni od ich pisemnego zgłoszenia. W przypadku uchybienia temu obowiązkowi Zamawiający może skorzystać z wykonania zastępczego na koszt i ryzyko Wykonawcy.</w:t>
      </w:r>
    </w:p>
    <w:p w14:paraId="74FBA76D" w14:textId="5939CC7D" w:rsidR="004A1DC1" w:rsidRDefault="00BB550D" w:rsidP="00EC353B">
      <w:pPr>
        <w:pStyle w:val="NormalnyWeb"/>
        <w:numPr>
          <w:ilvl w:val="0"/>
          <w:numId w:val="16"/>
        </w:numPr>
        <w:jc w:val="both"/>
        <w:rPr>
          <w:rFonts w:ascii="Arial" w:hAnsi="Arial" w:cs="Arial"/>
          <w:color w:val="000000"/>
          <w:sz w:val="22"/>
          <w:szCs w:val="22"/>
        </w:rPr>
      </w:pPr>
      <w:r w:rsidRPr="00BB550D">
        <w:rPr>
          <w:rFonts w:ascii="Arial" w:hAnsi="Arial" w:cs="Arial"/>
          <w:color w:val="000000"/>
          <w:sz w:val="22"/>
          <w:szCs w:val="22"/>
        </w:rPr>
        <w:t>Zamawiający może wykonywać uprawnienia z tytułu rękojmi za wady niezależnie od uprawnień wynikających z Gwarancji Jakości.</w:t>
      </w:r>
    </w:p>
    <w:p w14:paraId="6242B0C9" w14:textId="77777777" w:rsidR="00EC353B" w:rsidRPr="004A1DC1" w:rsidRDefault="00EC353B" w:rsidP="00EC353B">
      <w:pPr>
        <w:pStyle w:val="NormalnyWeb"/>
        <w:jc w:val="both"/>
        <w:rPr>
          <w:rFonts w:ascii="Arial" w:hAnsi="Arial" w:cs="Arial"/>
          <w:color w:val="000000"/>
          <w:sz w:val="22"/>
          <w:szCs w:val="22"/>
        </w:rPr>
      </w:pPr>
    </w:p>
    <w:p w14:paraId="327F92E8" w14:textId="34C6B8E3"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lastRenderedPageBreak/>
        <w:t>§ 1</w:t>
      </w:r>
      <w:r w:rsidR="006F2632">
        <w:rPr>
          <w:rFonts w:ascii="Arial" w:hAnsi="Arial" w:cs="Arial"/>
          <w:b/>
          <w:bCs/>
          <w:color w:val="000000"/>
          <w:sz w:val="22"/>
          <w:szCs w:val="22"/>
        </w:rPr>
        <w:t>0</w:t>
      </w:r>
      <w:r w:rsidRPr="00BB550D">
        <w:rPr>
          <w:rFonts w:ascii="Arial" w:hAnsi="Arial" w:cs="Arial"/>
          <w:b/>
          <w:bCs/>
          <w:color w:val="000000"/>
          <w:sz w:val="22"/>
          <w:szCs w:val="22"/>
        </w:rPr>
        <w:t>.</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Kary umowne</w:t>
      </w:r>
    </w:p>
    <w:p w14:paraId="6333934A" w14:textId="77777777" w:rsidR="00BB550D" w:rsidRPr="00BB550D" w:rsidRDefault="00BB550D" w:rsidP="00EC353B">
      <w:pPr>
        <w:pStyle w:val="NormalnyWeb"/>
        <w:numPr>
          <w:ilvl w:val="0"/>
          <w:numId w:val="17"/>
        </w:numPr>
        <w:jc w:val="both"/>
        <w:rPr>
          <w:rFonts w:ascii="Arial" w:hAnsi="Arial" w:cs="Arial"/>
          <w:color w:val="000000"/>
          <w:sz w:val="22"/>
          <w:szCs w:val="22"/>
        </w:rPr>
      </w:pPr>
      <w:r w:rsidRPr="00BB550D">
        <w:rPr>
          <w:rFonts w:ascii="Arial" w:hAnsi="Arial" w:cs="Arial"/>
          <w:color w:val="000000"/>
          <w:sz w:val="22"/>
          <w:szCs w:val="22"/>
        </w:rPr>
        <w:t>Wykonawca zapłaci Zamawiającemu karę umowną w następujących przypadkach:</w:t>
      </w:r>
    </w:p>
    <w:p w14:paraId="4CA662E3" w14:textId="77777777" w:rsidR="00BB550D" w:rsidRPr="00BB550D" w:rsidRDefault="00BB550D" w:rsidP="00EC353B">
      <w:pPr>
        <w:pStyle w:val="NormalnyWeb"/>
        <w:numPr>
          <w:ilvl w:val="1"/>
          <w:numId w:val="17"/>
        </w:numPr>
        <w:jc w:val="both"/>
        <w:rPr>
          <w:rFonts w:ascii="Arial" w:hAnsi="Arial" w:cs="Arial"/>
          <w:color w:val="000000"/>
          <w:sz w:val="22"/>
          <w:szCs w:val="22"/>
        </w:rPr>
      </w:pPr>
      <w:r w:rsidRPr="00BB550D">
        <w:rPr>
          <w:rFonts w:ascii="Arial" w:hAnsi="Arial" w:cs="Arial"/>
          <w:color w:val="000000"/>
          <w:sz w:val="22"/>
          <w:szCs w:val="22"/>
        </w:rPr>
        <w:t>za każdy dzień zwłoki w wykonaniu Przedmiotu Umowy w stosunku do terminu z § 5 ust. 1 – w wysokości 2 % wynagrodzenia brutto z § 9 ust. 1 Umowy (zwłoka w zaoferowaniu jest równoznaczna ze zwłoką w wykonaniu);</w:t>
      </w:r>
    </w:p>
    <w:p w14:paraId="262C729C" w14:textId="36FBF20F" w:rsidR="00BB550D" w:rsidRPr="00BB550D" w:rsidRDefault="00BB550D" w:rsidP="00EC353B">
      <w:pPr>
        <w:pStyle w:val="NormalnyWeb"/>
        <w:numPr>
          <w:ilvl w:val="1"/>
          <w:numId w:val="17"/>
        </w:numPr>
        <w:jc w:val="both"/>
        <w:rPr>
          <w:rFonts w:ascii="Arial" w:hAnsi="Arial" w:cs="Arial"/>
          <w:color w:val="000000"/>
          <w:sz w:val="22"/>
          <w:szCs w:val="22"/>
        </w:rPr>
      </w:pPr>
      <w:r w:rsidRPr="00BB550D">
        <w:rPr>
          <w:rFonts w:ascii="Arial" w:hAnsi="Arial" w:cs="Arial"/>
          <w:color w:val="000000"/>
          <w:sz w:val="22"/>
          <w:szCs w:val="22"/>
        </w:rPr>
        <w:t>za każdy dzień zwłoki w usuwaniu wad stwierdzonych przy dokonywaniu odbioru –</w:t>
      </w:r>
      <w:r w:rsidR="00EC353B">
        <w:rPr>
          <w:rFonts w:ascii="Arial" w:hAnsi="Arial" w:cs="Arial"/>
          <w:color w:val="000000"/>
          <w:sz w:val="22"/>
          <w:szCs w:val="22"/>
        </w:rPr>
        <w:br/>
      </w:r>
      <w:r w:rsidRPr="00BB550D">
        <w:rPr>
          <w:rFonts w:ascii="Arial" w:hAnsi="Arial" w:cs="Arial"/>
          <w:color w:val="000000"/>
          <w:sz w:val="22"/>
          <w:szCs w:val="22"/>
        </w:rPr>
        <w:t xml:space="preserve"> w wysokości 2 % wynagrodzenia brutto z § 9 ust. 1 Umowy;</w:t>
      </w:r>
    </w:p>
    <w:p w14:paraId="1235A3D7" w14:textId="7A81FE1D" w:rsidR="00BB550D" w:rsidRPr="00BB550D" w:rsidRDefault="00BB550D" w:rsidP="00EC353B">
      <w:pPr>
        <w:pStyle w:val="NormalnyWeb"/>
        <w:numPr>
          <w:ilvl w:val="1"/>
          <w:numId w:val="17"/>
        </w:numPr>
        <w:jc w:val="both"/>
        <w:rPr>
          <w:rFonts w:ascii="Arial" w:hAnsi="Arial" w:cs="Arial"/>
          <w:color w:val="000000"/>
          <w:sz w:val="22"/>
          <w:szCs w:val="22"/>
        </w:rPr>
      </w:pPr>
      <w:r w:rsidRPr="00BB550D">
        <w:rPr>
          <w:rFonts w:ascii="Arial" w:hAnsi="Arial" w:cs="Arial"/>
          <w:color w:val="000000"/>
          <w:sz w:val="22"/>
          <w:szCs w:val="22"/>
        </w:rPr>
        <w:t>za każdy dzień zwłoki w usunięciu wad zgłoszonych w okresie Gwarancji Jakości</w:t>
      </w:r>
      <w:r w:rsidR="00EC353B">
        <w:rPr>
          <w:rFonts w:ascii="Arial" w:hAnsi="Arial" w:cs="Arial"/>
          <w:color w:val="000000"/>
          <w:sz w:val="22"/>
          <w:szCs w:val="22"/>
        </w:rPr>
        <w:br/>
      </w:r>
      <w:r w:rsidRPr="00BB550D">
        <w:rPr>
          <w:rFonts w:ascii="Arial" w:hAnsi="Arial" w:cs="Arial"/>
          <w:color w:val="000000"/>
          <w:sz w:val="22"/>
          <w:szCs w:val="22"/>
        </w:rPr>
        <w:t xml:space="preserve"> lub Rękojmi – w wysokości 1 % wynagrodzenia brutto z § 9 ust. 1 Umowy;</w:t>
      </w:r>
    </w:p>
    <w:p w14:paraId="2EDB286D" w14:textId="67FEA87A" w:rsidR="00BB550D" w:rsidRDefault="00BB550D" w:rsidP="00EC353B">
      <w:pPr>
        <w:pStyle w:val="NormalnyWeb"/>
        <w:numPr>
          <w:ilvl w:val="1"/>
          <w:numId w:val="17"/>
        </w:numPr>
        <w:jc w:val="both"/>
        <w:rPr>
          <w:rFonts w:ascii="Arial" w:hAnsi="Arial" w:cs="Arial"/>
          <w:color w:val="000000"/>
          <w:sz w:val="22"/>
          <w:szCs w:val="22"/>
        </w:rPr>
      </w:pPr>
      <w:r w:rsidRPr="00BB550D">
        <w:rPr>
          <w:rFonts w:ascii="Arial" w:hAnsi="Arial" w:cs="Arial"/>
          <w:color w:val="000000"/>
          <w:sz w:val="22"/>
          <w:szCs w:val="22"/>
        </w:rPr>
        <w:t xml:space="preserve">w przypadku odstąpienia od Umowy przez którąkolwiek ze Stron z przyczyn leżących </w:t>
      </w:r>
      <w:r w:rsidR="00EC353B">
        <w:rPr>
          <w:rFonts w:ascii="Arial" w:hAnsi="Arial" w:cs="Arial"/>
          <w:color w:val="000000"/>
          <w:sz w:val="22"/>
          <w:szCs w:val="22"/>
        </w:rPr>
        <w:br/>
      </w:r>
      <w:r w:rsidRPr="00BB550D">
        <w:rPr>
          <w:rFonts w:ascii="Arial" w:hAnsi="Arial" w:cs="Arial"/>
          <w:color w:val="000000"/>
          <w:sz w:val="22"/>
          <w:szCs w:val="22"/>
        </w:rPr>
        <w:t>po stronie Wykonawcy – w wysokości 20 % wynagrodzenia brutto z § 9 ust. 1 Umowy.</w:t>
      </w:r>
    </w:p>
    <w:p w14:paraId="13626192" w14:textId="3ABB8F70" w:rsidR="00BB550D" w:rsidRPr="00BB550D" w:rsidRDefault="00BB550D" w:rsidP="00EC353B">
      <w:pPr>
        <w:pStyle w:val="NormalnyWeb"/>
        <w:numPr>
          <w:ilvl w:val="1"/>
          <w:numId w:val="17"/>
        </w:numPr>
        <w:jc w:val="both"/>
        <w:rPr>
          <w:rFonts w:ascii="Arial" w:hAnsi="Arial" w:cs="Arial"/>
          <w:color w:val="000000"/>
          <w:sz w:val="22"/>
          <w:szCs w:val="22"/>
        </w:rPr>
      </w:pPr>
      <w:r>
        <w:rPr>
          <w:rFonts w:ascii="Arial" w:hAnsi="Arial" w:cs="Arial"/>
          <w:color w:val="000000"/>
          <w:sz w:val="22"/>
          <w:szCs w:val="22"/>
        </w:rPr>
        <w:t xml:space="preserve">W przypadku odstąpienia od Umowy przez Wykonawcę z przyczyn niezawinionych przez Zamawiającego - </w:t>
      </w:r>
      <w:r w:rsidRPr="00BB550D">
        <w:rPr>
          <w:rFonts w:ascii="Arial" w:hAnsi="Arial" w:cs="Arial"/>
          <w:color w:val="000000"/>
          <w:sz w:val="22"/>
          <w:szCs w:val="22"/>
        </w:rPr>
        <w:t>w wysokości 20 % wynagrodzenia brutto z § 9 ust. 1 Umowy.</w:t>
      </w:r>
    </w:p>
    <w:p w14:paraId="03D9719D" w14:textId="7F6476BC" w:rsidR="00BB550D" w:rsidRPr="00BB550D" w:rsidRDefault="00BB550D" w:rsidP="00EC353B">
      <w:pPr>
        <w:pStyle w:val="Akapitzlist"/>
        <w:numPr>
          <w:ilvl w:val="0"/>
          <w:numId w:val="17"/>
        </w:numPr>
        <w:tabs>
          <w:tab w:val="clear" w:pos="720"/>
          <w:tab w:val="num" w:pos="567"/>
        </w:tabs>
        <w:spacing w:after="0"/>
        <w:ind w:left="567" w:hanging="283"/>
        <w:jc w:val="both"/>
        <w:textAlignment w:val="baseline"/>
        <w:rPr>
          <w:rFonts w:ascii="Arial" w:eastAsia="Times New Roman" w:hAnsi="Arial" w:cs="Arial"/>
          <w:color w:val="000000"/>
          <w:lang w:eastAsia="pl-PL"/>
        </w:rPr>
      </w:pPr>
      <w:r w:rsidRPr="00BB550D">
        <w:rPr>
          <w:rFonts w:ascii="Arial" w:eastAsia="Times New Roman" w:hAnsi="Arial" w:cs="Arial"/>
          <w:color w:val="000000"/>
          <w:lang w:eastAsia="pl-PL"/>
        </w:rPr>
        <w:t>Łączna maksymalna wysokość kar umownych naliczonych na podstawie niniejszej umowy nie może przekroczyć 20% wynagrodzenia brutto.</w:t>
      </w:r>
    </w:p>
    <w:p w14:paraId="47E83B39" w14:textId="77777777" w:rsidR="00BB550D" w:rsidRPr="00BB550D" w:rsidRDefault="00BB550D" w:rsidP="00EC353B">
      <w:pPr>
        <w:numPr>
          <w:ilvl w:val="0"/>
          <w:numId w:val="17"/>
        </w:numPr>
        <w:spacing w:after="0"/>
        <w:ind w:left="600"/>
        <w:jc w:val="both"/>
        <w:textAlignment w:val="baseline"/>
        <w:rPr>
          <w:rFonts w:ascii="Arial" w:eastAsia="Times New Roman" w:hAnsi="Arial" w:cs="Arial"/>
          <w:color w:val="000000"/>
          <w:lang w:eastAsia="pl-PL"/>
        </w:rPr>
      </w:pPr>
      <w:r w:rsidRPr="00BB550D">
        <w:rPr>
          <w:rFonts w:ascii="Arial" w:eastAsia="Times New Roman" w:hAnsi="Arial" w:cs="Arial"/>
          <w:color w:val="000000"/>
          <w:lang w:eastAsia="pl-PL"/>
        </w:rPr>
        <w:t>Zamawiający ma prawo do dochodzenia odszkodowania uzupełniającego na zasadach ogólnych przewidzianych w Kodeksie cywilnym, jeżeli wysokość szkody przewyższa kwotę zastrzeżonych kar umownych.</w:t>
      </w:r>
    </w:p>
    <w:p w14:paraId="3334D379" w14:textId="2F923999" w:rsidR="00BB550D" w:rsidRPr="00BB550D" w:rsidRDefault="00BB550D" w:rsidP="00EC353B">
      <w:pPr>
        <w:numPr>
          <w:ilvl w:val="0"/>
          <w:numId w:val="17"/>
        </w:numPr>
        <w:spacing w:after="0"/>
        <w:ind w:left="600"/>
        <w:jc w:val="both"/>
        <w:textAlignment w:val="baseline"/>
        <w:rPr>
          <w:rFonts w:ascii="Arial" w:eastAsia="Times New Roman" w:hAnsi="Arial" w:cs="Arial"/>
          <w:color w:val="000000"/>
          <w:lang w:eastAsia="pl-PL"/>
        </w:rPr>
      </w:pPr>
      <w:r w:rsidRPr="00BB550D">
        <w:rPr>
          <w:rFonts w:ascii="Arial" w:eastAsia="Times New Roman" w:hAnsi="Arial" w:cs="Arial"/>
          <w:color w:val="000000"/>
          <w:lang w:eastAsia="pl-PL"/>
        </w:rPr>
        <w:t xml:space="preserve">Wykonawca wyraża zgodę na potrącenie należnych kar umownych z przysługującego </w:t>
      </w:r>
      <w:r w:rsidR="00EC353B">
        <w:rPr>
          <w:rFonts w:ascii="Arial" w:eastAsia="Times New Roman" w:hAnsi="Arial" w:cs="Arial"/>
          <w:color w:val="000000"/>
          <w:lang w:eastAsia="pl-PL"/>
        </w:rPr>
        <w:br/>
      </w:r>
      <w:r w:rsidRPr="00BB550D">
        <w:rPr>
          <w:rFonts w:ascii="Arial" w:eastAsia="Times New Roman" w:hAnsi="Arial" w:cs="Arial"/>
          <w:color w:val="000000"/>
          <w:lang w:eastAsia="pl-PL"/>
        </w:rPr>
        <w:t>mu wynagrodzenia.</w:t>
      </w:r>
    </w:p>
    <w:p w14:paraId="0CA193AA" w14:textId="77777777" w:rsidR="00BB550D" w:rsidRPr="00BB550D" w:rsidRDefault="00BB550D" w:rsidP="00EC353B">
      <w:pPr>
        <w:numPr>
          <w:ilvl w:val="0"/>
          <w:numId w:val="17"/>
        </w:numPr>
        <w:spacing w:after="0"/>
        <w:ind w:left="600"/>
        <w:jc w:val="both"/>
        <w:textAlignment w:val="baseline"/>
        <w:rPr>
          <w:rFonts w:ascii="Arial" w:eastAsia="Times New Roman" w:hAnsi="Arial" w:cs="Arial"/>
          <w:color w:val="000000" w:themeColor="text1"/>
          <w:lang w:eastAsia="pl-PL"/>
        </w:rPr>
      </w:pPr>
      <w:r w:rsidRPr="00BB550D">
        <w:rPr>
          <w:rFonts w:ascii="Arial" w:hAnsi="Arial" w:cs="Arial"/>
          <w:color w:val="000000" w:themeColor="text1"/>
        </w:rPr>
        <w:t>Roszczenie o zapłatę kar umownych z tytułu zwłoki, ustalonych za każdy rozpoczęty dzień zwłoki, staje się wymagalne:</w:t>
      </w:r>
    </w:p>
    <w:p w14:paraId="2DAA97E8" w14:textId="77777777" w:rsidR="00BB550D" w:rsidRPr="00BB550D" w:rsidRDefault="00BB550D" w:rsidP="00EC353B">
      <w:pPr>
        <w:pStyle w:val="Akapitzlist"/>
        <w:numPr>
          <w:ilvl w:val="0"/>
          <w:numId w:val="2"/>
        </w:numPr>
        <w:autoSpaceDE w:val="0"/>
        <w:autoSpaceDN w:val="0"/>
        <w:adjustRightInd w:val="0"/>
        <w:ind w:left="851" w:hanging="284"/>
        <w:jc w:val="both"/>
        <w:rPr>
          <w:rFonts w:ascii="Arial" w:hAnsi="Arial" w:cs="Arial"/>
          <w:color w:val="000000" w:themeColor="text1"/>
        </w:rPr>
      </w:pPr>
      <w:r w:rsidRPr="00BB550D">
        <w:rPr>
          <w:rFonts w:ascii="Arial" w:hAnsi="Arial" w:cs="Arial"/>
          <w:color w:val="000000" w:themeColor="text1"/>
        </w:rPr>
        <w:t>Za pierwszy rozpoczęty dzień zwłoki – w tym dniu;</w:t>
      </w:r>
    </w:p>
    <w:p w14:paraId="1490AB94" w14:textId="510E5B99" w:rsidR="004A1DC1" w:rsidRPr="004A1DC1" w:rsidRDefault="00BB550D" w:rsidP="00EC353B">
      <w:pPr>
        <w:pStyle w:val="Akapitzlist"/>
        <w:numPr>
          <w:ilvl w:val="0"/>
          <w:numId w:val="2"/>
        </w:numPr>
        <w:autoSpaceDE w:val="0"/>
        <w:autoSpaceDN w:val="0"/>
        <w:adjustRightInd w:val="0"/>
        <w:ind w:left="851" w:hanging="284"/>
        <w:jc w:val="both"/>
        <w:rPr>
          <w:rFonts w:ascii="Arial" w:hAnsi="Arial" w:cs="Arial"/>
          <w:color w:val="000000" w:themeColor="text1"/>
        </w:rPr>
      </w:pPr>
      <w:r w:rsidRPr="00BB550D">
        <w:rPr>
          <w:rFonts w:ascii="Arial" w:hAnsi="Arial" w:cs="Arial"/>
          <w:color w:val="000000" w:themeColor="text1"/>
        </w:rPr>
        <w:t>Za każdy następny rozpoczęty dzień zwłoki – odpowiednio w każdym z tych dni.</w:t>
      </w:r>
    </w:p>
    <w:p w14:paraId="110EC7BA" w14:textId="5B84BBF1"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1</w:t>
      </w:r>
      <w:r w:rsidR="006F2632">
        <w:rPr>
          <w:rFonts w:ascii="Arial" w:hAnsi="Arial" w:cs="Arial"/>
          <w:b/>
          <w:bCs/>
          <w:color w:val="000000"/>
          <w:sz w:val="22"/>
          <w:szCs w:val="22"/>
        </w:rPr>
        <w:t>1</w:t>
      </w:r>
      <w:r w:rsidRPr="00BB550D">
        <w:rPr>
          <w:rFonts w:ascii="Arial" w:hAnsi="Arial" w:cs="Arial"/>
          <w:b/>
          <w:bCs/>
          <w:color w:val="000000"/>
          <w:sz w:val="22"/>
          <w:szCs w:val="22"/>
        </w:rPr>
        <w:t>.</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Odstąpienie od Umowy</w:t>
      </w:r>
    </w:p>
    <w:p w14:paraId="7F10E4B6" w14:textId="5604788C" w:rsidR="00BB550D" w:rsidRPr="00EC353B" w:rsidRDefault="00BB550D" w:rsidP="00EC353B">
      <w:pPr>
        <w:pStyle w:val="NormalnyWeb"/>
        <w:numPr>
          <w:ilvl w:val="0"/>
          <w:numId w:val="18"/>
        </w:numPr>
        <w:jc w:val="both"/>
        <w:rPr>
          <w:rFonts w:ascii="Arial" w:hAnsi="Arial" w:cs="Arial"/>
          <w:color w:val="000000"/>
          <w:sz w:val="22"/>
          <w:szCs w:val="22"/>
        </w:rPr>
      </w:pPr>
      <w:r w:rsidRPr="00EC353B">
        <w:rPr>
          <w:rFonts w:ascii="Arial" w:hAnsi="Arial" w:cs="Arial"/>
          <w:color w:val="000000"/>
          <w:sz w:val="22"/>
          <w:szCs w:val="22"/>
        </w:rPr>
        <w:t xml:space="preserve">Zamawiający może odstąpić od Umowy (w całości lub w części) w trybie natychmiastowym </w:t>
      </w:r>
      <w:r w:rsidR="00EC353B">
        <w:rPr>
          <w:rFonts w:ascii="Arial" w:hAnsi="Arial" w:cs="Arial"/>
          <w:color w:val="000000"/>
          <w:sz w:val="22"/>
          <w:szCs w:val="22"/>
        </w:rPr>
        <w:br/>
      </w:r>
      <w:r w:rsidRPr="00EC353B">
        <w:rPr>
          <w:rFonts w:ascii="Arial" w:hAnsi="Arial" w:cs="Arial"/>
          <w:color w:val="000000"/>
          <w:sz w:val="22"/>
          <w:szCs w:val="22"/>
        </w:rPr>
        <w:t>w przypadku zwłoki Wykonawcy, o której mowa w § 11 ust. 1 pkt 1 lub 2 Umowy.</w:t>
      </w:r>
    </w:p>
    <w:p w14:paraId="46231885" w14:textId="04917C83" w:rsidR="00BB550D" w:rsidRPr="00EC353B" w:rsidRDefault="00BB550D" w:rsidP="00EC353B">
      <w:pPr>
        <w:pStyle w:val="NormalnyWeb"/>
        <w:numPr>
          <w:ilvl w:val="0"/>
          <w:numId w:val="18"/>
        </w:numPr>
        <w:jc w:val="both"/>
        <w:rPr>
          <w:rFonts w:ascii="Arial" w:hAnsi="Arial" w:cs="Arial"/>
          <w:color w:val="000000"/>
          <w:sz w:val="22"/>
          <w:szCs w:val="22"/>
        </w:rPr>
      </w:pPr>
      <w:r w:rsidRPr="00EC353B">
        <w:rPr>
          <w:rFonts w:ascii="Arial" w:hAnsi="Arial" w:cs="Arial"/>
          <w:color w:val="000000"/>
          <w:sz w:val="22"/>
          <w:szCs w:val="22"/>
        </w:rPr>
        <w:t xml:space="preserve">Zamawiający może odstąpić od Umowy w terminie 14 dni od dnia powzięcia informacji </w:t>
      </w:r>
      <w:r w:rsidR="00EC353B">
        <w:rPr>
          <w:rFonts w:ascii="Arial" w:hAnsi="Arial" w:cs="Arial"/>
          <w:color w:val="000000"/>
          <w:sz w:val="22"/>
          <w:szCs w:val="22"/>
        </w:rPr>
        <w:br/>
      </w:r>
      <w:r w:rsidRPr="00EC353B">
        <w:rPr>
          <w:rFonts w:ascii="Arial" w:hAnsi="Arial" w:cs="Arial"/>
          <w:color w:val="000000"/>
          <w:sz w:val="22"/>
          <w:szCs w:val="22"/>
        </w:rPr>
        <w:t>o nienależytym wykonywaniu Umowy (np. rażące odstępstwa od założeń merytorycznych, niska jakość graficzna), po uprzednim wyznaczeniu Wykonawcy dodatkowego, min. 7-dniowego terminu na poprawę pod rygorem odstąpienia.</w:t>
      </w:r>
    </w:p>
    <w:p w14:paraId="0EBBCD1C" w14:textId="5C558231" w:rsidR="00BB550D" w:rsidRPr="00EC353B" w:rsidRDefault="00BB550D" w:rsidP="00EC353B">
      <w:pPr>
        <w:pStyle w:val="Akapitzlist"/>
        <w:widowControl w:val="0"/>
        <w:numPr>
          <w:ilvl w:val="0"/>
          <w:numId w:val="18"/>
        </w:numPr>
        <w:tabs>
          <w:tab w:val="num" w:pos="567"/>
        </w:tabs>
        <w:autoSpaceDE w:val="0"/>
        <w:autoSpaceDN w:val="0"/>
        <w:adjustRightInd w:val="0"/>
        <w:spacing w:after="0"/>
        <w:jc w:val="both"/>
        <w:rPr>
          <w:rFonts w:ascii="Arial" w:hAnsi="Arial" w:cs="Arial"/>
          <w:color w:val="000000" w:themeColor="text1"/>
          <w:lang w:bidi="pl-PL"/>
        </w:rPr>
      </w:pPr>
      <w:r w:rsidRPr="00EC353B">
        <w:rPr>
          <w:rFonts w:ascii="Arial" w:hAnsi="Arial" w:cs="Arial"/>
          <w:color w:val="000000" w:themeColor="text1"/>
        </w:rPr>
        <w:t xml:space="preserve">  Odstąpienie może nastąpić w terminie do 30 dni od dnia powzięcia wiadomości o okolicznościach uzasadniających odstąpienie od Umowy nie później niż do dnia </w:t>
      </w:r>
      <w:r w:rsidRPr="00EC353B">
        <w:rPr>
          <w:rFonts w:ascii="Arial" w:hAnsi="Arial" w:cs="Arial"/>
          <w:b/>
          <w:bCs/>
          <w:color w:val="000000" w:themeColor="text1"/>
        </w:rPr>
        <w:t>31.12.2026 r.</w:t>
      </w:r>
    </w:p>
    <w:p w14:paraId="55B86790" w14:textId="1D2B2AEE" w:rsidR="00BB550D" w:rsidRPr="00EC353B" w:rsidRDefault="00BB550D" w:rsidP="00EC353B">
      <w:pPr>
        <w:pStyle w:val="Akapitzlist"/>
        <w:widowControl w:val="0"/>
        <w:numPr>
          <w:ilvl w:val="0"/>
          <w:numId w:val="18"/>
        </w:numPr>
        <w:tabs>
          <w:tab w:val="num" w:pos="567"/>
        </w:tabs>
        <w:autoSpaceDE w:val="0"/>
        <w:autoSpaceDN w:val="0"/>
        <w:adjustRightInd w:val="0"/>
        <w:spacing w:after="0"/>
        <w:jc w:val="both"/>
        <w:rPr>
          <w:rFonts w:ascii="Arial" w:hAnsi="Arial" w:cs="Arial"/>
          <w:color w:val="000000" w:themeColor="text1"/>
          <w:lang w:bidi="pl-PL"/>
        </w:rPr>
      </w:pPr>
      <w:r w:rsidRPr="00EC353B">
        <w:rPr>
          <w:rFonts w:ascii="Arial" w:hAnsi="Arial" w:cs="Arial"/>
          <w:color w:val="000000" w:themeColor="text1"/>
        </w:rPr>
        <w:t xml:space="preserve">  Oświadczenie o odstąpieniu może zostać dokonane w formie dokumentowej i wymaga wskazania podstawy faktycznej i prawnej tego odstąpienia.</w:t>
      </w:r>
    </w:p>
    <w:p w14:paraId="3869B3C1" w14:textId="1FEF0F54"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t>§ 1</w:t>
      </w:r>
      <w:r w:rsidR="006F2632">
        <w:rPr>
          <w:rFonts w:ascii="Arial" w:hAnsi="Arial" w:cs="Arial"/>
          <w:b/>
          <w:bCs/>
          <w:color w:val="000000"/>
          <w:sz w:val="22"/>
          <w:szCs w:val="22"/>
        </w:rPr>
        <w:t>2</w:t>
      </w:r>
      <w:r w:rsidRPr="00BB550D">
        <w:rPr>
          <w:rFonts w:ascii="Arial" w:hAnsi="Arial" w:cs="Arial"/>
          <w:b/>
          <w:bCs/>
          <w:color w:val="000000"/>
          <w:sz w:val="22"/>
          <w:szCs w:val="22"/>
        </w:rPr>
        <w:t>.</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Zmiany umowy</w:t>
      </w:r>
    </w:p>
    <w:p w14:paraId="0D039058" w14:textId="2A1C5230" w:rsidR="00EC353B" w:rsidRPr="00BB550D" w:rsidRDefault="00BB550D" w:rsidP="00766EB9">
      <w:pPr>
        <w:pStyle w:val="NormalnyWeb"/>
        <w:ind w:left="720"/>
        <w:jc w:val="both"/>
        <w:rPr>
          <w:rFonts w:ascii="Arial" w:hAnsi="Arial" w:cs="Arial"/>
          <w:color w:val="000000"/>
          <w:sz w:val="22"/>
          <w:szCs w:val="22"/>
        </w:rPr>
      </w:pPr>
      <w:r w:rsidRPr="00BB550D">
        <w:rPr>
          <w:rFonts w:ascii="Arial" w:hAnsi="Arial" w:cs="Arial"/>
          <w:color w:val="000000"/>
          <w:sz w:val="22"/>
          <w:szCs w:val="22"/>
        </w:rPr>
        <w:t>Wszelkie zmiany i uzupełnienia niniejszej Umowy mogą być dokonywane wyłącznie w formie pisemnego aneksu, podpisanego przez obie Strony pod rygorem nieważności.</w:t>
      </w:r>
    </w:p>
    <w:p w14:paraId="1CA0121E" w14:textId="78A48F6C" w:rsidR="00BB550D" w:rsidRPr="00BB550D" w:rsidRDefault="00BB550D" w:rsidP="00BB550D">
      <w:pPr>
        <w:pStyle w:val="NormalnyWeb"/>
        <w:jc w:val="center"/>
        <w:rPr>
          <w:rStyle w:val="apple-converted-space"/>
          <w:rFonts w:ascii="Arial" w:hAnsi="Arial" w:cs="Arial"/>
          <w:color w:val="000000"/>
          <w:sz w:val="22"/>
          <w:szCs w:val="22"/>
        </w:rPr>
      </w:pPr>
      <w:r w:rsidRPr="00BB550D">
        <w:rPr>
          <w:rFonts w:ascii="Arial" w:hAnsi="Arial" w:cs="Arial"/>
          <w:b/>
          <w:bCs/>
          <w:color w:val="000000"/>
          <w:sz w:val="22"/>
          <w:szCs w:val="22"/>
        </w:rPr>
        <w:t>§ 1</w:t>
      </w:r>
      <w:r w:rsidR="006F2632">
        <w:rPr>
          <w:rFonts w:ascii="Arial" w:hAnsi="Arial" w:cs="Arial"/>
          <w:b/>
          <w:bCs/>
          <w:color w:val="000000"/>
          <w:sz w:val="22"/>
          <w:szCs w:val="22"/>
        </w:rPr>
        <w:t>3</w:t>
      </w:r>
      <w:r w:rsidRPr="00BB550D">
        <w:rPr>
          <w:rFonts w:ascii="Arial" w:hAnsi="Arial" w:cs="Arial"/>
          <w:b/>
          <w:bCs/>
          <w:color w:val="000000"/>
          <w:sz w:val="22"/>
          <w:szCs w:val="22"/>
        </w:rPr>
        <w:t>.</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Dane osobowe (RODO)</w:t>
      </w:r>
    </w:p>
    <w:p w14:paraId="05F61C89" w14:textId="58DC75CD" w:rsidR="00BB550D" w:rsidRDefault="00BB550D" w:rsidP="00EC353B">
      <w:pPr>
        <w:pStyle w:val="NormalnyWeb"/>
        <w:jc w:val="both"/>
        <w:rPr>
          <w:rFonts w:ascii="Arial" w:hAnsi="Arial" w:cs="Arial"/>
          <w:color w:val="000000"/>
          <w:sz w:val="22"/>
          <w:szCs w:val="22"/>
        </w:rPr>
      </w:pPr>
      <w:r w:rsidRPr="00BB550D">
        <w:rPr>
          <w:rFonts w:ascii="Arial" w:hAnsi="Arial" w:cs="Arial"/>
          <w:color w:val="000000"/>
          <w:sz w:val="22"/>
          <w:szCs w:val="22"/>
        </w:rPr>
        <w:t>Realizacja niniejszej umowy następuje z zachowaniem zasad Rozporządzenia RODO (UE) 2016/679. Zamawiający, jako administrator danych, powierza Wykonawcy przetwarzanie danych osobowych osób wskazanych w Umowie wyłącznie w celu jej poprawnej realizacji. Wykonawca ponosi pełną odpowiedzialność za zapewnienie bezpieczeństwa przekazanych mu danych osobowych.</w:t>
      </w:r>
    </w:p>
    <w:p w14:paraId="0D0DACEA" w14:textId="77777777" w:rsidR="00766EB9" w:rsidRDefault="00766EB9" w:rsidP="00EC353B">
      <w:pPr>
        <w:pStyle w:val="NormalnyWeb"/>
        <w:jc w:val="both"/>
        <w:rPr>
          <w:rFonts w:ascii="Arial" w:hAnsi="Arial" w:cs="Arial"/>
          <w:color w:val="000000"/>
          <w:sz w:val="22"/>
          <w:szCs w:val="22"/>
        </w:rPr>
      </w:pPr>
    </w:p>
    <w:p w14:paraId="3F82F89F" w14:textId="77777777" w:rsidR="00766EB9" w:rsidRPr="00BB550D" w:rsidRDefault="00766EB9" w:rsidP="00EC353B">
      <w:pPr>
        <w:pStyle w:val="NormalnyWeb"/>
        <w:jc w:val="both"/>
        <w:rPr>
          <w:rFonts w:ascii="Arial" w:hAnsi="Arial" w:cs="Arial"/>
          <w:color w:val="000000"/>
          <w:sz w:val="22"/>
          <w:szCs w:val="22"/>
        </w:rPr>
      </w:pPr>
    </w:p>
    <w:p w14:paraId="4DB17974" w14:textId="2F624C7D" w:rsidR="00BB550D" w:rsidRPr="00BB550D" w:rsidRDefault="00BB550D" w:rsidP="00BB550D">
      <w:pPr>
        <w:pStyle w:val="NormalnyWeb"/>
        <w:jc w:val="center"/>
        <w:rPr>
          <w:rFonts w:ascii="Arial" w:hAnsi="Arial" w:cs="Arial"/>
          <w:color w:val="000000"/>
          <w:sz w:val="22"/>
          <w:szCs w:val="22"/>
        </w:rPr>
      </w:pPr>
      <w:r w:rsidRPr="00BB550D">
        <w:rPr>
          <w:rFonts w:ascii="Arial" w:hAnsi="Arial" w:cs="Arial"/>
          <w:b/>
          <w:bCs/>
          <w:color w:val="000000"/>
          <w:sz w:val="22"/>
          <w:szCs w:val="22"/>
        </w:rPr>
        <w:lastRenderedPageBreak/>
        <w:t>§ 1</w:t>
      </w:r>
      <w:r w:rsidR="006F2632">
        <w:rPr>
          <w:rFonts w:ascii="Arial" w:hAnsi="Arial" w:cs="Arial"/>
          <w:b/>
          <w:bCs/>
          <w:color w:val="000000"/>
          <w:sz w:val="22"/>
          <w:szCs w:val="22"/>
        </w:rPr>
        <w:t>4</w:t>
      </w:r>
      <w:r w:rsidRPr="00BB550D">
        <w:rPr>
          <w:rFonts w:ascii="Arial" w:hAnsi="Arial" w:cs="Arial"/>
          <w:b/>
          <w:bCs/>
          <w:color w:val="000000"/>
          <w:sz w:val="22"/>
          <w:szCs w:val="22"/>
        </w:rPr>
        <w:t>.</w:t>
      </w:r>
      <w:r w:rsidRPr="00BB550D">
        <w:rPr>
          <w:rStyle w:val="apple-converted-space"/>
          <w:rFonts w:ascii="Arial" w:hAnsi="Arial" w:cs="Arial"/>
          <w:color w:val="000000"/>
          <w:sz w:val="22"/>
          <w:szCs w:val="22"/>
        </w:rPr>
        <w:t> </w:t>
      </w:r>
      <w:r w:rsidRPr="00BB550D">
        <w:rPr>
          <w:rFonts w:ascii="Arial" w:hAnsi="Arial" w:cs="Arial"/>
          <w:b/>
          <w:bCs/>
          <w:color w:val="000000"/>
          <w:sz w:val="22"/>
          <w:szCs w:val="22"/>
        </w:rPr>
        <w:t>Postanowienia końcowe</w:t>
      </w:r>
    </w:p>
    <w:p w14:paraId="2C8D2E22" w14:textId="77777777" w:rsidR="00BB550D" w:rsidRPr="00BB550D" w:rsidRDefault="00BB550D">
      <w:pPr>
        <w:pStyle w:val="NormalnyWeb"/>
        <w:numPr>
          <w:ilvl w:val="0"/>
          <w:numId w:val="20"/>
        </w:numPr>
        <w:jc w:val="both"/>
        <w:rPr>
          <w:rFonts w:ascii="Arial" w:hAnsi="Arial" w:cs="Arial"/>
          <w:color w:val="000000"/>
          <w:sz w:val="22"/>
          <w:szCs w:val="22"/>
        </w:rPr>
      </w:pPr>
      <w:r w:rsidRPr="00BB550D">
        <w:rPr>
          <w:rFonts w:ascii="Arial" w:hAnsi="Arial" w:cs="Arial"/>
          <w:color w:val="000000"/>
          <w:sz w:val="22"/>
          <w:szCs w:val="22"/>
        </w:rPr>
        <w:t>Wykonawca nie może bez pisemnej zgody Zamawiającego przenieść jakichkolwiek wierzytelności wynikających z Umowy na osoby trzecie.</w:t>
      </w:r>
    </w:p>
    <w:p w14:paraId="3F2FA3C5" w14:textId="5F6E28C6" w:rsidR="00BB550D" w:rsidRPr="005A1846" w:rsidRDefault="00BB550D">
      <w:pPr>
        <w:pStyle w:val="NormalnyWeb"/>
        <w:numPr>
          <w:ilvl w:val="0"/>
          <w:numId w:val="20"/>
        </w:numPr>
        <w:jc w:val="both"/>
        <w:rPr>
          <w:rFonts w:ascii="Arial" w:hAnsi="Arial" w:cs="Arial"/>
          <w:color w:val="EE0000"/>
          <w:sz w:val="22"/>
          <w:szCs w:val="22"/>
        </w:rPr>
      </w:pPr>
      <w:r w:rsidRPr="00766EB9">
        <w:rPr>
          <w:rFonts w:ascii="Arial" w:hAnsi="Arial" w:cs="Arial"/>
          <w:sz w:val="22"/>
          <w:szCs w:val="22"/>
        </w:rPr>
        <w:t xml:space="preserve">W sprawach nieuregulowanych Umową zastosowanie mają właściwe przepisy Kodeksu cywilnego </w:t>
      </w:r>
      <w:r w:rsidR="005A1846" w:rsidRPr="00766EB9">
        <w:rPr>
          <w:rFonts w:ascii="Arial" w:hAnsi="Arial" w:cs="Arial"/>
          <w:sz w:val="22"/>
          <w:szCs w:val="22"/>
        </w:rPr>
        <w:t>z wyłączeniem przepisu art. 563 § 1</w:t>
      </w:r>
      <w:r w:rsidR="005A1846">
        <w:rPr>
          <w:rFonts w:ascii="Arial" w:hAnsi="Arial" w:cs="Arial"/>
          <w:color w:val="EE0000"/>
          <w:sz w:val="22"/>
          <w:szCs w:val="22"/>
        </w:rPr>
        <w:t>.</w:t>
      </w:r>
    </w:p>
    <w:p w14:paraId="21AA991B" w14:textId="77777777" w:rsidR="00BB550D" w:rsidRPr="00BB550D" w:rsidRDefault="00BB550D">
      <w:pPr>
        <w:pStyle w:val="NormalnyWeb"/>
        <w:numPr>
          <w:ilvl w:val="0"/>
          <w:numId w:val="20"/>
        </w:numPr>
        <w:jc w:val="both"/>
        <w:rPr>
          <w:rFonts w:ascii="Arial" w:hAnsi="Arial" w:cs="Arial"/>
          <w:color w:val="000000"/>
          <w:sz w:val="22"/>
          <w:szCs w:val="22"/>
        </w:rPr>
      </w:pPr>
      <w:r w:rsidRPr="00BB550D">
        <w:rPr>
          <w:rFonts w:ascii="Arial" w:hAnsi="Arial" w:cs="Arial"/>
          <w:color w:val="000000"/>
          <w:sz w:val="22"/>
          <w:szCs w:val="22"/>
        </w:rPr>
        <w:t>Ewentualne spory powstałe na tle realizacji Umowy Strony poddają pod rozstrzygnięcie sądu powszechnego właściwego dla siedziby Zamawiającego.</w:t>
      </w:r>
    </w:p>
    <w:p w14:paraId="28C060CD" w14:textId="670A78B0" w:rsidR="00BB550D" w:rsidRPr="00BB550D" w:rsidRDefault="00BB550D">
      <w:pPr>
        <w:pStyle w:val="NormalnyWeb"/>
        <w:numPr>
          <w:ilvl w:val="0"/>
          <w:numId w:val="20"/>
        </w:numPr>
        <w:jc w:val="both"/>
        <w:rPr>
          <w:rFonts w:ascii="Arial" w:hAnsi="Arial" w:cs="Arial"/>
          <w:color w:val="000000"/>
          <w:sz w:val="22"/>
          <w:szCs w:val="22"/>
        </w:rPr>
      </w:pPr>
      <w:r w:rsidRPr="00BB550D">
        <w:rPr>
          <w:rFonts w:ascii="Arial" w:hAnsi="Arial" w:cs="Arial"/>
          <w:color w:val="000000"/>
          <w:sz w:val="22"/>
          <w:szCs w:val="22"/>
        </w:rPr>
        <w:t xml:space="preserve">Umowę sporządzono w </w:t>
      </w:r>
      <w:r w:rsidR="00EC353B">
        <w:rPr>
          <w:rFonts w:ascii="Arial" w:hAnsi="Arial" w:cs="Arial"/>
          <w:color w:val="000000"/>
          <w:sz w:val="22"/>
          <w:szCs w:val="22"/>
        </w:rPr>
        <w:t>dwóch</w:t>
      </w:r>
      <w:r w:rsidRPr="00BB550D">
        <w:rPr>
          <w:rFonts w:ascii="Arial" w:hAnsi="Arial" w:cs="Arial"/>
          <w:color w:val="000000"/>
          <w:sz w:val="22"/>
          <w:szCs w:val="22"/>
        </w:rPr>
        <w:t xml:space="preserve"> jednobrzmiących egzemplarzach – </w:t>
      </w:r>
      <w:r w:rsidR="00EC353B">
        <w:rPr>
          <w:rFonts w:ascii="Arial" w:hAnsi="Arial" w:cs="Arial"/>
          <w:color w:val="000000"/>
          <w:sz w:val="22"/>
          <w:szCs w:val="22"/>
        </w:rPr>
        <w:t>jeden</w:t>
      </w:r>
      <w:r w:rsidRPr="00BB550D">
        <w:rPr>
          <w:rFonts w:ascii="Arial" w:hAnsi="Arial" w:cs="Arial"/>
          <w:color w:val="000000"/>
          <w:sz w:val="22"/>
          <w:szCs w:val="22"/>
        </w:rPr>
        <w:t xml:space="preserve"> egzemplarz otrzymuje Zamawiający</w:t>
      </w:r>
      <w:r w:rsidR="00CB42DD">
        <w:rPr>
          <w:rFonts w:ascii="Arial" w:hAnsi="Arial" w:cs="Arial"/>
          <w:color w:val="000000"/>
          <w:sz w:val="22"/>
          <w:szCs w:val="22"/>
        </w:rPr>
        <w:t xml:space="preserve"> i</w:t>
      </w:r>
      <w:r w:rsidRPr="00BB550D">
        <w:rPr>
          <w:rFonts w:ascii="Arial" w:hAnsi="Arial" w:cs="Arial"/>
          <w:color w:val="000000"/>
          <w:sz w:val="22"/>
          <w:szCs w:val="22"/>
        </w:rPr>
        <w:t xml:space="preserve"> jeden Wykonawca.</w:t>
      </w:r>
    </w:p>
    <w:p w14:paraId="6C5C5966" w14:textId="77777777" w:rsidR="004A1DC1" w:rsidRDefault="004A1DC1" w:rsidP="00BB550D">
      <w:pPr>
        <w:pStyle w:val="NormalnyWeb"/>
        <w:rPr>
          <w:rFonts w:ascii="Arial" w:hAnsi="Arial" w:cs="Arial"/>
          <w:b/>
          <w:bCs/>
          <w:color w:val="000000"/>
          <w:sz w:val="22"/>
          <w:szCs w:val="22"/>
        </w:rPr>
      </w:pPr>
    </w:p>
    <w:p w14:paraId="4F78A696" w14:textId="77777777" w:rsidR="004A1DC1" w:rsidRDefault="004A1DC1" w:rsidP="00BB550D">
      <w:pPr>
        <w:pStyle w:val="NormalnyWeb"/>
        <w:rPr>
          <w:rFonts w:ascii="Arial" w:hAnsi="Arial" w:cs="Arial"/>
          <w:b/>
          <w:bCs/>
          <w:color w:val="000000"/>
          <w:sz w:val="22"/>
          <w:szCs w:val="22"/>
        </w:rPr>
      </w:pPr>
    </w:p>
    <w:p w14:paraId="774E5097" w14:textId="2DDE97F7" w:rsidR="00BB550D" w:rsidRPr="00BB550D" w:rsidRDefault="00BB550D" w:rsidP="00BB550D">
      <w:pPr>
        <w:pStyle w:val="NormalnyWeb"/>
        <w:rPr>
          <w:rFonts w:ascii="Arial" w:hAnsi="Arial" w:cs="Arial"/>
          <w:color w:val="000000"/>
          <w:sz w:val="22"/>
          <w:szCs w:val="22"/>
        </w:rPr>
      </w:pPr>
      <w:r w:rsidRPr="00BB550D">
        <w:rPr>
          <w:rFonts w:ascii="Arial" w:hAnsi="Arial" w:cs="Arial"/>
          <w:b/>
          <w:bCs/>
          <w:color w:val="000000"/>
          <w:sz w:val="22"/>
          <w:szCs w:val="22"/>
        </w:rPr>
        <w:t>ZAMAWIAJĄCY:</w:t>
      </w:r>
      <w:r w:rsidRPr="00BB550D">
        <w:rPr>
          <w:rStyle w:val="apple-converted-space"/>
          <w:rFonts w:ascii="Arial" w:hAnsi="Arial" w:cs="Arial"/>
          <w:color w:val="000000"/>
          <w:sz w:val="22"/>
          <w:szCs w:val="22"/>
        </w:rPr>
        <w:t> </w:t>
      </w:r>
      <w:r w:rsidRPr="00BB550D">
        <w:rPr>
          <w:rFonts w:ascii="Arial" w:hAnsi="Arial" w:cs="Arial"/>
          <w:color w:val="000000"/>
          <w:sz w:val="22"/>
          <w:szCs w:val="22"/>
        </w:rPr>
        <w:t xml:space="preserve">                                                                                                         </w:t>
      </w:r>
      <w:r w:rsidRPr="00BB550D">
        <w:rPr>
          <w:rFonts w:ascii="Arial" w:hAnsi="Arial" w:cs="Arial"/>
          <w:b/>
          <w:bCs/>
          <w:color w:val="000000"/>
          <w:sz w:val="22"/>
          <w:szCs w:val="22"/>
        </w:rPr>
        <w:t>WYKONAWCA:</w:t>
      </w:r>
    </w:p>
    <w:p w14:paraId="275CC871" w14:textId="234B0CD9" w:rsidR="00FA2165" w:rsidRPr="00BB550D" w:rsidRDefault="00FA2165" w:rsidP="006B4CB6">
      <w:pPr>
        <w:widowControl w:val="0"/>
        <w:spacing w:after="0"/>
        <w:jc w:val="center"/>
        <w:rPr>
          <w:rFonts w:ascii="Arial" w:hAnsi="Arial" w:cs="Arial"/>
          <w:b/>
          <w:lang w:bidi="pl-PL"/>
        </w:rPr>
      </w:pPr>
    </w:p>
    <w:sectPr w:rsidR="00FA2165" w:rsidRPr="00BB550D" w:rsidSect="004C19C2">
      <w:headerReference w:type="first" r:id="rId7"/>
      <w:pgSz w:w="11906" w:h="16838"/>
      <w:pgMar w:top="1418"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B1DBB" w14:textId="77777777" w:rsidR="00D10DBB" w:rsidRDefault="00D10DBB" w:rsidP="00265DDF">
      <w:pPr>
        <w:spacing w:after="0" w:line="240" w:lineRule="auto"/>
      </w:pPr>
      <w:r>
        <w:separator/>
      </w:r>
    </w:p>
  </w:endnote>
  <w:endnote w:type="continuationSeparator" w:id="0">
    <w:p w14:paraId="0C1FD587" w14:textId="77777777" w:rsidR="00D10DBB" w:rsidRDefault="00D10DBB" w:rsidP="00265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BDA5D" w14:textId="77777777" w:rsidR="00D10DBB" w:rsidRDefault="00D10DBB" w:rsidP="00265DDF">
      <w:pPr>
        <w:spacing w:after="0" w:line="240" w:lineRule="auto"/>
      </w:pPr>
      <w:r>
        <w:separator/>
      </w:r>
    </w:p>
  </w:footnote>
  <w:footnote w:type="continuationSeparator" w:id="0">
    <w:p w14:paraId="385582AC" w14:textId="77777777" w:rsidR="00D10DBB" w:rsidRDefault="00D10DBB" w:rsidP="00265D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6E4AB" w14:textId="77777777" w:rsidR="004C19C2" w:rsidRPr="00BB550D" w:rsidRDefault="004C19C2" w:rsidP="004C19C2">
    <w:pPr>
      <w:jc w:val="right"/>
      <w:rPr>
        <w:rFonts w:ascii="Arial" w:hAnsi="Arial" w:cs="Arial"/>
        <w:b/>
      </w:rPr>
    </w:pPr>
    <w:r w:rsidRPr="00BB550D">
      <w:rPr>
        <w:rFonts w:ascii="Arial" w:hAnsi="Arial" w:cs="Arial"/>
        <w:b/>
      </w:rPr>
      <w:t>Załącznik nr 3 do Zapytania ofertowego</w:t>
    </w:r>
  </w:p>
  <w:p w14:paraId="61D67B77" w14:textId="77777777" w:rsidR="004C19C2" w:rsidRDefault="004C19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5186F3AA"/>
    <w:name w:val="WW8Num6"/>
    <w:lvl w:ilvl="0">
      <w:start w:val="1"/>
      <w:numFmt w:val="decimal"/>
      <w:lvlText w:val="%1."/>
      <w:lvlJc w:val="left"/>
      <w:pPr>
        <w:tabs>
          <w:tab w:val="num" w:pos="360"/>
        </w:tabs>
        <w:ind w:left="360" w:hanging="360"/>
      </w:pPr>
      <w:rPr>
        <w:b/>
      </w:rPr>
    </w:lvl>
  </w:abstractNum>
  <w:abstractNum w:abstractNumId="1" w15:restartNumberingAfterBreak="0">
    <w:nsid w:val="0000000C"/>
    <w:multiLevelType w:val="multilevel"/>
    <w:tmpl w:val="83387968"/>
    <w:name w:val="WW8Num13"/>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0"/>
    <w:multiLevelType w:val="multilevel"/>
    <w:tmpl w:val="00000010"/>
    <w:name w:val="WW8Num18"/>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3" w15:restartNumberingAfterBreak="0">
    <w:nsid w:val="00000011"/>
    <w:multiLevelType w:val="multilevel"/>
    <w:tmpl w:val="00000011"/>
    <w:name w:val="WW8Num1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2"/>
    <w:multiLevelType w:val="multilevel"/>
    <w:tmpl w:val="00000012"/>
    <w:name w:val="WW8Num20"/>
    <w:lvl w:ilvl="0">
      <w:start w:val="1"/>
      <w:numFmt w:val="decimal"/>
      <w:pStyle w:val="NORMA"/>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12D5244"/>
    <w:multiLevelType w:val="multilevel"/>
    <w:tmpl w:val="82347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A17EA"/>
    <w:multiLevelType w:val="multilevel"/>
    <w:tmpl w:val="64428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962935"/>
    <w:multiLevelType w:val="multilevel"/>
    <w:tmpl w:val="2408A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F70C0A"/>
    <w:multiLevelType w:val="multilevel"/>
    <w:tmpl w:val="4838137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0A632D"/>
    <w:multiLevelType w:val="multilevel"/>
    <w:tmpl w:val="E3642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795AFC"/>
    <w:multiLevelType w:val="hybridMultilevel"/>
    <w:tmpl w:val="FDF6741C"/>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6E009BD"/>
    <w:multiLevelType w:val="multilevel"/>
    <w:tmpl w:val="732002EE"/>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5C5524"/>
    <w:multiLevelType w:val="hybridMultilevel"/>
    <w:tmpl w:val="F998D7F4"/>
    <w:name w:val="WW8Num23"/>
    <w:lvl w:ilvl="0" w:tplc="08FE42A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580BA9"/>
    <w:multiLevelType w:val="hybridMultilevel"/>
    <w:tmpl w:val="067AF7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F64650"/>
    <w:multiLevelType w:val="hybridMultilevel"/>
    <w:tmpl w:val="BD0C2470"/>
    <w:lvl w:ilvl="0" w:tplc="604A6338">
      <w:start w:val="1"/>
      <w:numFmt w:val="decimal"/>
      <w:lvlText w:val="%1)"/>
      <w:lvlJc w:val="left"/>
      <w:pPr>
        <w:ind w:left="1080" w:hanging="360"/>
      </w:pPr>
      <w:rPr>
        <w:rFonts w:hint="default"/>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92A0E2F"/>
    <w:multiLevelType w:val="multilevel"/>
    <w:tmpl w:val="C8701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A168BF"/>
    <w:multiLevelType w:val="hybridMultilevel"/>
    <w:tmpl w:val="90F45EE4"/>
    <w:lvl w:ilvl="0" w:tplc="0415000F">
      <w:start w:val="1"/>
      <w:numFmt w:val="decimal"/>
      <w:pStyle w:val="PUNKT"/>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4DC70B30"/>
    <w:multiLevelType w:val="multilevel"/>
    <w:tmpl w:val="266A23A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1677E6"/>
    <w:multiLevelType w:val="multilevel"/>
    <w:tmpl w:val="9BD0258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B06216"/>
    <w:multiLevelType w:val="hybridMultilevel"/>
    <w:tmpl w:val="669244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4AA48C3"/>
    <w:multiLevelType w:val="multilevel"/>
    <w:tmpl w:val="4E966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F63551"/>
    <w:multiLevelType w:val="multilevel"/>
    <w:tmpl w:val="1E481824"/>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165CF9"/>
    <w:multiLevelType w:val="multilevel"/>
    <w:tmpl w:val="00F87C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163E89"/>
    <w:multiLevelType w:val="multilevel"/>
    <w:tmpl w:val="EDA8F1B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08186A"/>
    <w:multiLevelType w:val="multilevel"/>
    <w:tmpl w:val="958A6D1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093BFA"/>
    <w:multiLevelType w:val="multilevel"/>
    <w:tmpl w:val="E1D099E2"/>
    <w:lvl w:ilvl="0">
      <w:start w:val="2"/>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190B66"/>
    <w:multiLevelType w:val="multilevel"/>
    <w:tmpl w:val="82849F80"/>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1918542">
    <w:abstractNumId w:val="16"/>
  </w:num>
  <w:num w:numId="2" w16cid:durableId="935021397">
    <w:abstractNumId w:val="14"/>
  </w:num>
  <w:num w:numId="3" w16cid:durableId="30498879">
    <w:abstractNumId w:val="4"/>
  </w:num>
  <w:num w:numId="4" w16cid:durableId="684938637">
    <w:abstractNumId w:val="25"/>
  </w:num>
  <w:num w:numId="5" w16cid:durableId="1169296566">
    <w:abstractNumId w:val="17"/>
  </w:num>
  <w:num w:numId="6" w16cid:durableId="2132629564">
    <w:abstractNumId w:val="23"/>
  </w:num>
  <w:num w:numId="7" w16cid:durableId="1260676239">
    <w:abstractNumId w:val="23"/>
    <w:lvlOverride w:ilvl="1">
      <w:startOverride w:val="1"/>
    </w:lvlOverride>
  </w:num>
  <w:num w:numId="8" w16cid:durableId="287441718">
    <w:abstractNumId w:val="7"/>
  </w:num>
  <w:num w:numId="9" w16cid:durableId="1192110422">
    <w:abstractNumId w:val="18"/>
  </w:num>
  <w:num w:numId="10" w16cid:durableId="1779526273">
    <w:abstractNumId w:val="8"/>
  </w:num>
  <w:num w:numId="11" w16cid:durableId="1690833109">
    <w:abstractNumId w:val="8"/>
    <w:lvlOverride w:ilvl="1">
      <w:startOverride w:val="1"/>
    </w:lvlOverride>
  </w:num>
  <w:num w:numId="12" w16cid:durableId="1885287109">
    <w:abstractNumId w:val="8"/>
  </w:num>
  <w:num w:numId="13" w16cid:durableId="1406489886">
    <w:abstractNumId w:val="6"/>
  </w:num>
  <w:num w:numId="14" w16cid:durableId="1160728631">
    <w:abstractNumId w:val="11"/>
  </w:num>
  <w:num w:numId="15" w16cid:durableId="559364826">
    <w:abstractNumId w:val="9"/>
  </w:num>
  <w:num w:numId="16" w16cid:durableId="1410886836">
    <w:abstractNumId w:val="5"/>
  </w:num>
  <w:num w:numId="17" w16cid:durableId="1608544095">
    <w:abstractNumId w:val="26"/>
  </w:num>
  <w:num w:numId="18" w16cid:durableId="11804378">
    <w:abstractNumId w:val="22"/>
  </w:num>
  <w:num w:numId="19" w16cid:durableId="660542600">
    <w:abstractNumId w:val="15"/>
  </w:num>
  <w:num w:numId="20" w16cid:durableId="1794867091">
    <w:abstractNumId w:val="20"/>
  </w:num>
  <w:num w:numId="21" w16cid:durableId="910430499">
    <w:abstractNumId w:val="12"/>
  </w:num>
  <w:num w:numId="22" w16cid:durableId="1613509653">
    <w:abstractNumId w:val="24"/>
  </w:num>
  <w:num w:numId="23" w16cid:durableId="1163080558">
    <w:abstractNumId w:val="13"/>
  </w:num>
  <w:num w:numId="24" w16cid:durableId="2087417869">
    <w:abstractNumId w:val="19"/>
  </w:num>
  <w:num w:numId="25" w16cid:durableId="820535268">
    <w:abstractNumId w:val="10"/>
  </w:num>
  <w:num w:numId="26" w16cid:durableId="769282640">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CC9"/>
    <w:rsid w:val="000026A0"/>
    <w:rsid w:val="0000573B"/>
    <w:rsid w:val="000062ED"/>
    <w:rsid w:val="00016234"/>
    <w:rsid w:val="00017F09"/>
    <w:rsid w:val="000224AD"/>
    <w:rsid w:val="00076F3A"/>
    <w:rsid w:val="000909AE"/>
    <w:rsid w:val="00094F4A"/>
    <w:rsid w:val="00095B25"/>
    <w:rsid w:val="000B05F8"/>
    <w:rsid w:val="000C4CE1"/>
    <w:rsid w:val="000C6BB1"/>
    <w:rsid w:val="000D199C"/>
    <w:rsid w:val="000D273A"/>
    <w:rsid w:val="000D2FC0"/>
    <w:rsid w:val="000F58D1"/>
    <w:rsid w:val="00101303"/>
    <w:rsid w:val="00123767"/>
    <w:rsid w:val="00127133"/>
    <w:rsid w:val="0013085F"/>
    <w:rsid w:val="00130A0F"/>
    <w:rsid w:val="00134FB7"/>
    <w:rsid w:val="00142AD5"/>
    <w:rsid w:val="00146B6E"/>
    <w:rsid w:val="00190F79"/>
    <w:rsid w:val="00196510"/>
    <w:rsid w:val="00197E63"/>
    <w:rsid w:val="001A16E7"/>
    <w:rsid w:val="001B2033"/>
    <w:rsid w:val="001B76D4"/>
    <w:rsid w:val="001D0549"/>
    <w:rsid w:val="001F21CF"/>
    <w:rsid w:val="001F5A42"/>
    <w:rsid w:val="002160D4"/>
    <w:rsid w:val="002336D8"/>
    <w:rsid w:val="002515F8"/>
    <w:rsid w:val="00254CCE"/>
    <w:rsid w:val="0025749A"/>
    <w:rsid w:val="00265DDF"/>
    <w:rsid w:val="00280B41"/>
    <w:rsid w:val="00286EC6"/>
    <w:rsid w:val="0029150D"/>
    <w:rsid w:val="0029266A"/>
    <w:rsid w:val="00294E60"/>
    <w:rsid w:val="002C01DD"/>
    <w:rsid w:val="002C07D6"/>
    <w:rsid w:val="002C0C3A"/>
    <w:rsid w:val="002C740B"/>
    <w:rsid w:val="002F305C"/>
    <w:rsid w:val="002F4CC1"/>
    <w:rsid w:val="0030004E"/>
    <w:rsid w:val="00300B10"/>
    <w:rsid w:val="00331C79"/>
    <w:rsid w:val="00357544"/>
    <w:rsid w:val="00364AA6"/>
    <w:rsid w:val="00373988"/>
    <w:rsid w:val="0038240C"/>
    <w:rsid w:val="003A4E01"/>
    <w:rsid w:val="003A6EC1"/>
    <w:rsid w:val="003A7B86"/>
    <w:rsid w:val="003B67D2"/>
    <w:rsid w:val="003D3A80"/>
    <w:rsid w:val="00404FE9"/>
    <w:rsid w:val="004056E7"/>
    <w:rsid w:val="0041434D"/>
    <w:rsid w:val="004271B5"/>
    <w:rsid w:val="00433282"/>
    <w:rsid w:val="00440434"/>
    <w:rsid w:val="00453FBC"/>
    <w:rsid w:val="0045653A"/>
    <w:rsid w:val="004727B0"/>
    <w:rsid w:val="00481F21"/>
    <w:rsid w:val="004825EE"/>
    <w:rsid w:val="004A1DC1"/>
    <w:rsid w:val="004A4A06"/>
    <w:rsid w:val="004A4C1B"/>
    <w:rsid w:val="004A4C6E"/>
    <w:rsid w:val="004B17BC"/>
    <w:rsid w:val="004C19C2"/>
    <w:rsid w:val="004D218B"/>
    <w:rsid w:val="004F0D5C"/>
    <w:rsid w:val="004F1809"/>
    <w:rsid w:val="004F567A"/>
    <w:rsid w:val="005218BF"/>
    <w:rsid w:val="00545168"/>
    <w:rsid w:val="00563001"/>
    <w:rsid w:val="005640A2"/>
    <w:rsid w:val="00573276"/>
    <w:rsid w:val="005763A4"/>
    <w:rsid w:val="00586C4E"/>
    <w:rsid w:val="005A1846"/>
    <w:rsid w:val="005B4A35"/>
    <w:rsid w:val="005D420F"/>
    <w:rsid w:val="005F262F"/>
    <w:rsid w:val="005F35A5"/>
    <w:rsid w:val="0062054C"/>
    <w:rsid w:val="0063508C"/>
    <w:rsid w:val="006353C7"/>
    <w:rsid w:val="00642CE3"/>
    <w:rsid w:val="00643B1D"/>
    <w:rsid w:val="0065093F"/>
    <w:rsid w:val="00661D13"/>
    <w:rsid w:val="00683E44"/>
    <w:rsid w:val="006974EF"/>
    <w:rsid w:val="006A0228"/>
    <w:rsid w:val="006A71E9"/>
    <w:rsid w:val="006B2F72"/>
    <w:rsid w:val="006B4CB6"/>
    <w:rsid w:val="006F2632"/>
    <w:rsid w:val="00720013"/>
    <w:rsid w:val="007205C4"/>
    <w:rsid w:val="00721901"/>
    <w:rsid w:val="00727138"/>
    <w:rsid w:val="007325E9"/>
    <w:rsid w:val="00736551"/>
    <w:rsid w:val="00740B7F"/>
    <w:rsid w:val="00747290"/>
    <w:rsid w:val="007529D4"/>
    <w:rsid w:val="00764B3D"/>
    <w:rsid w:val="00766EB9"/>
    <w:rsid w:val="007A22A0"/>
    <w:rsid w:val="007C2217"/>
    <w:rsid w:val="007E1C25"/>
    <w:rsid w:val="008010F1"/>
    <w:rsid w:val="00811B0E"/>
    <w:rsid w:val="00817AC5"/>
    <w:rsid w:val="00865D4B"/>
    <w:rsid w:val="00880DE3"/>
    <w:rsid w:val="008871A3"/>
    <w:rsid w:val="0089568E"/>
    <w:rsid w:val="008A2898"/>
    <w:rsid w:val="008B1D64"/>
    <w:rsid w:val="008C10E8"/>
    <w:rsid w:val="008E398F"/>
    <w:rsid w:val="008E7CA9"/>
    <w:rsid w:val="008F0AE8"/>
    <w:rsid w:val="008F68EF"/>
    <w:rsid w:val="00905BC1"/>
    <w:rsid w:val="00907D63"/>
    <w:rsid w:val="009115B9"/>
    <w:rsid w:val="00926B00"/>
    <w:rsid w:val="00934E0D"/>
    <w:rsid w:val="0094022D"/>
    <w:rsid w:val="009408DB"/>
    <w:rsid w:val="00951A80"/>
    <w:rsid w:val="00961140"/>
    <w:rsid w:val="00964C40"/>
    <w:rsid w:val="009662C0"/>
    <w:rsid w:val="009768B6"/>
    <w:rsid w:val="00982504"/>
    <w:rsid w:val="00990842"/>
    <w:rsid w:val="00991676"/>
    <w:rsid w:val="0099259E"/>
    <w:rsid w:val="00993FB9"/>
    <w:rsid w:val="009A2BE5"/>
    <w:rsid w:val="009A3A1D"/>
    <w:rsid w:val="009C0E74"/>
    <w:rsid w:val="009E3AF5"/>
    <w:rsid w:val="009E4456"/>
    <w:rsid w:val="00A05530"/>
    <w:rsid w:val="00A10B47"/>
    <w:rsid w:val="00A20708"/>
    <w:rsid w:val="00A21AD1"/>
    <w:rsid w:val="00A30E68"/>
    <w:rsid w:val="00A43DF8"/>
    <w:rsid w:val="00A44C95"/>
    <w:rsid w:val="00A5427C"/>
    <w:rsid w:val="00A727A3"/>
    <w:rsid w:val="00A86291"/>
    <w:rsid w:val="00A86A27"/>
    <w:rsid w:val="00AA0963"/>
    <w:rsid w:val="00AE2D43"/>
    <w:rsid w:val="00AE42FF"/>
    <w:rsid w:val="00AF38F9"/>
    <w:rsid w:val="00AF50F5"/>
    <w:rsid w:val="00B43F20"/>
    <w:rsid w:val="00B7384C"/>
    <w:rsid w:val="00B75564"/>
    <w:rsid w:val="00BA325E"/>
    <w:rsid w:val="00BB550D"/>
    <w:rsid w:val="00BC6AD5"/>
    <w:rsid w:val="00BC70E6"/>
    <w:rsid w:val="00BD411A"/>
    <w:rsid w:val="00BD6B80"/>
    <w:rsid w:val="00C162CB"/>
    <w:rsid w:val="00C305D2"/>
    <w:rsid w:val="00C40FA1"/>
    <w:rsid w:val="00C4462E"/>
    <w:rsid w:val="00C44E4A"/>
    <w:rsid w:val="00C61D53"/>
    <w:rsid w:val="00C6259D"/>
    <w:rsid w:val="00C66128"/>
    <w:rsid w:val="00C6684A"/>
    <w:rsid w:val="00C73388"/>
    <w:rsid w:val="00CB42DD"/>
    <w:rsid w:val="00CB5ADB"/>
    <w:rsid w:val="00CC798C"/>
    <w:rsid w:val="00CE36D2"/>
    <w:rsid w:val="00D06596"/>
    <w:rsid w:val="00D10B6B"/>
    <w:rsid w:val="00D10DBB"/>
    <w:rsid w:val="00D1311D"/>
    <w:rsid w:val="00D165AB"/>
    <w:rsid w:val="00D264C1"/>
    <w:rsid w:val="00D31FE6"/>
    <w:rsid w:val="00D41008"/>
    <w:rsid w:val="00D42A7F"/>
    <w:rsid w:val="00D6055A"/>
    <w:rsid w:val="00D622D9"/>
    <w:rsid w:val="00D6380F"/>
    <w:rsid w:val="00D63CF5"/>
    <w:rsid w:val="00D84B17"/>
    <w:rsid w:val="00D86082"/>
    <w:rsid w:val="00D915FB"/>
    <w:rsid w:val="00D91CC9"/>
    <w:rsid w:val="00D928F5"/>
    <w:rsid w:val="00D94655"/>
    <w:rsid w:val="00DE78F9"/>
    <w:rsid w:val="00DF62D8"/>
    <w:rsid w:val="00E16FCE"/>
    <w:rsid w:val="00E21CEA"/>
    <w:rsid w:val="00E23405"/>
    <w:rsid w:val="00E31A55"/>
    <w:rsid w:val="00E34BB7"/>
    <w:rsid w:val="00E43D4E"/>
    <w:rsid w:val="00E43D77"/>
    <w:rsid w:val="00E52611"/>
    <w:rsid w:val="00E93C40"/>
    <w:rsid w:val="00E96745"/>
    <w:rsid w:val="00EB30C1"/>
    <w:rsid w:val="00EB58FA"/>
    <w:rsid w:val="00EC3181"/>
    <w:rsid w:val="00EC353B"/>
    <w:rsid w:val="00ED221B"/>
    <w:rsid w:val="00EF6ABE"/>
    <w:rsid w:val="00EF73B0"/>
    <w:rsid w:val="00F00636"/>
    <w:rsid w:val="00F250F1"/>
    <w:rsid w:val="00F3718E"/>
    <w:rsid w:val="00F47AD4"/>
    <w:rsid w:val="00F632FA"/>
    <w:rsid w:val="00F80119"/>
    <w:rsid w:val="00F87E53"/>
    <w:rsid w:val="00F947A3"/>
    <w:rsid w:val="00FA2165"/>
    <w:rsid w:val="00FA393C"/>
    <w:rsid w:val="00FA5475"/>
    <w:rsid w:val="00FA54A7"/>
    <w:rsid w:val="00FA64BA"/>
    <w:rsid w:val="00FB2069"/>
    <w:rsid w:val="00FD1C25"/>
    <w:rsid w:val="00FE6920"/>
    <w:rsid w:val="00FF09F8"/>
    <w:rsid w:val="00FF67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6BF3E"/>
  <w15:docId w15:val="{F38F464B-19F2-2240-AD33-522BE9CBD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C0E74"/>
    <w:pPr>
      <w:spacing w:after="200" w:line="276" w:lineRule="auto"/>
    </w:pPr>
  </w:style>
  <w:style w:type="paragraph" w:styleId="Nagwek2">
    <w:name w:val="heading 2"/>
    <w:basedOn w:val="Normalny"/>
    <w:link w:val="Nagwek2Znak"/>
    <w:uiPriority w:val="9"/>
    <w:qFormat/>
    <w:rsid w:val="00642CE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BulletC,Wyliczanie,Obiekt,normalny tekst,Akapit z listą31,Bullets,List Paragraph,Akapit z list¹,L1,2 heading,A_wyliczenie,K-P_odwolanie,Akapit z listą5,maz_wyliczenie,opis dzialania,Akapit z listą BS,CW_Lista,Wypunktowanie"/>
    <w:basedOn w:val="Normalny"/>
    <w:link w:val="AkapitzlistZnak"/>
    <w:uiPriority w:val="34"/>
    <w:qFormat/>
    <w:rsid w:val="009C0E74"/>
    <w:pPr>
      <w:ind w:left="720"/>
      <w:contextualSpacing/>
    </w:pPr>
  </w:style>
  <w:style w:type="paragraph" w:styleId="Nagwek">
    <w:name w:val="header"/>
    <w:basedOn w:val="Normalny"/>
    <w:link w:val="NagwekZnak"/>
    <w:uiPriority w:val="99"/>
    <w:unhideWhenUsed/>
    <w:rsid w:val="00265DD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5DDF"/>
  </w:style>
  <w:style w:type="paragraph" w:styleId="Stopka">
    <w:name w:val="footer"/>
    <w:basedOn w:val="Normalny"/>
    <w:link w:val="StopkaZnak"/>
    <w:uiPriority w:val="99"/>
    <w:unhideWhenUsed/>
    <w:rsid w:val="00265DD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5DDF"/>
  </w:style>
  <w:style w:type="character" w:customStyle="1" w:styleId="WW8Num1z0">
    <w:name w:val="WW8Num1z0"/>
    <w:rsid w:val="00D6055A"/>
  </w:style>
  <w:style w:type="paragraph" w:customStyle="1" w:styleId="ZnakZnak1">
    <w:name w:val="Znak Znak1"/>
    <w:basedOn w:val="Normalny"/>
    <w:rsid w:val="00D165AB"/>
    <w:pPr>
      <w:spacing w:after="0" w:line="240" w:lineRule="auto"/>
    </w:pPr>
    <w:rPr>
      <w:rFonts w:ascii="Arial" w:eastAsia="Times New Roman" w:hAnsi="Arial" w:cs="Arial"/>
      <w:sz w:val="24"/>
      <w:szCs w:val="24"/>
      <w:lang w:eastAsia="pl-PL"/>
    </w:rPr>
  </w:style>
  <w:style w:type="paragraph" w:styleId="Tekstprzypisukocowego">
    <w:name w:val="endnote text"/>
    <w:basedOn w:val="Normalny"/>
    <w:link w:val="TekstprzypisukocowegoZnak"/>
    <w:uiPriority w:val="99"/>
    <w:semiHidden/>
    <w:unhideWhenUsed/>
    <w:rsid w:val="00643B1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43B1D"/>
    <w:rPr>
      <w:sz w:val="20"/>
      <w:szCs w:val="20"/>
    </w:rPr>
  </w:style>
  <w:style w:type="character" w:styleId="Odwoanieprzypisukocowego">
    <w:name w:val="endnote reference"/>
    <w:basedOn w:val="Domylnaczcionkaakapitu"/>
    <w:uiPriority w:val="99"/>
    <w:semiHidden/>
    <w:unhideWhenUsed/>
    <w:rsid w:val="00643B1D"/>
    <w:rPr>
      <w:vertAlign w:val="superscript"/>
    </w:rPr>
  </w:style>
  <w:style w:type="character" w:styleId="Hipercze">
    <w:name w:val="Hyperlink"/>
    <w:uiPriority w:val="99"/>
    <w:unhideWhenUsed/>
    <w:rsid w:val="00C40FA1"/>
    <w:rPr>
      <w:color w:val="0000FF"/>
      <w:u w:val="single"/>
    </w:rPr>
  </w:style>
  <w:style w:type="paragraph" w:customStyle="1" w:styleId="NORMA">
    <w:name w:val="NORMA"/>
    <w:basedOn w:val="Normalny"/>
    <w:rsid w:val="001F21CF"/>
    <w:pPr>
      <w:widowControl w:val="0"/>
      <w:numPr>
        <w:numId w:val="3"/>
      </w:numPr>
      <w:suppressAutoHyphens/>
      <w:spacing w:before="40" w:after="0" w:line="264" w:lineRule="auto"/>
    </w:pPr>
    <w:rPr>
      <w:rFonts w:ascii="Arial" w:eastAsia="Lucida Sans Unicode" w:hAnsi="Arial" w:cs="Times New Roman"/>
      <w:sz w:val="20"/>
      <w:lang w:eastAsia="ar-SA"/>
    </w:rPr>
  </w:style>
  <w:style w:type="paragraph" w:styleId="Tekstdymka">
    <w:name w:val="Balloon Text"/>
    <w:basedOn w:val="Normalny"/>
    <w:link w:val="TekstdymkaZnak"/>
    <w:uiPriority w:val="99"/>
    <w:semiHidden/>
    <w:unhideWhenUsed/>
    <w:rsid w:val="006B2F7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B2F72"/>
    <w:rPr>
      <w:rFonts w:ascii="Tahoma" w:hAnsi="Tahoma" w:cs="Tahoma"/>
      <w:sz w:val="16"/>
      <w:szCs w:val="16"/>
    </w:rPr>
  </w:style>
  <w:style w:type="paragraph" w:customStyle="1" w:styleId="PUNKT">
    <w:name w:val="PUNKT"/>
    <w:basedOn w:val="Normalny"/>
    <w:rsid w:val="00F80119"/>
    <w:pPr>
      <w:widowControl w:val="0"/>
      <w:numPr>
        <w:numId w:val="1"/>
      </w:numPr>
      <w:suppressAutoHyphens/>
      <w:spacing w:before="20" w:after="0" w:line="264" w:lineRule="auto"/>
    </w:pPr>
    <w:rPr>
      <w:rFonts w:ascii="Arial" w:eastAsia="Lucida Sans Unicode" w:hAnsi="Arial" w:cs="Times New Roman"/>
      <w:sz w:val="20"/>
      <w:lang w:eastAsia="ar-SA"/>
    </w:rPr>
  </w:style>
  <w:style w:type="character" w:customStyle="1" w:styleId="AkapitzlistZnak">
    <w:name w:val="Akapit z listą Znak"/>
    <w:aliases w:val="Numerowanie Znak,BulletC Znak,Wyliczanie Znak,Obiekt Znak,normalny tekst Znak,Akapit z listą31 Znak,Bullets Znak,List Paragraph Znak,Akapit z list¹ Znak,L1 Znak,2 heading Znak,A_wyliczenie Znak,K-P_odwolanie Znak,Akapit z listą5 Znak"/>
    <w:link w:val="Akapitzlist"/>
    <w:uiPriority w:val="34"/>
    <w:qFormat/>
    <w:rsid w:val="00D915FB"/>
  </w:style>
  <w:style w:type="table" w:styleId="Tabela-Siatka">
    <w:name w:val="Table Grid"/>
    <w:basedOn w:val="Standardowy"/>
    <w:uiPriority w:val="39"/>
    <w:rsid w:val="007A2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3A4E01"/>
    <w:rPr>
      <w:sz w:val="16"/>
      <w:szCs w:val="16"/>
    </w:rPr>
  </w:style>
  <w:style w:type="paragraph" w:styleId="Tekstkomentarza">
    <w:name w:val="annotation text"/>
    <w:basedOn w:val="Normalny"/>
    <w:link w:val="TekstkomentarzaZnak"/>
    <w:uiPriority w:val="99"/>
    <w:semiHidden/>
    <w:unhideWhenUsed/>
    <w:rsid w:val="003A4E0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A4E01"/>
    <w:rPr>
      <w:sz w:val="20"/>
      <w:szCs w:val="20"/>
    </w:rPr>
  </w:style>
  <w:style w:type="paragraph" w:styleId="Tematkomentarza">
    <w:name w:val="annotation subject"/>
    <w:basedOn w:val="Tekstkomentarza"/>
    <w:next w:val="Tekstkomentarza"/>
    <w:link w:val="TematkomentarzaZnak"/>
    <w:uiPriority w:val="99"/>
    <w:semiHidden/>
    <w:unhideWhenUsed/>
    <w:rsid w:val="003A4E01"/>
    <w:rPr>
      <w:b/>
      <w:bCs/>
    </w:rPr>
  </w:style>
  <w:style w:type="character" w:customStyle="1" w:styleId="TematkomentarzaZnak">
    <w:name w:val="Temat komentarza Znak"/>
    <w:basedOn w:val="TekstkomentarzaZnak"/>
    <w:link w:val="Tematkomentarza"/>
    <w:uiPriority w:val="99"/>
    <w:semiHidden/>
    <w:rsid w:val="003A4E01"/>
    <w:rPr>
      <w:b/>
      <w:bCs/>
      <w:sz w:val="20"/>
      <w:szCs w:val="20"/>
    </w:rPr>
  </w:style>
  <w:style w:type="character" w:customStyle="1" w:styleId="Nagwek2Znak">
    <w:name w:val="Nagłówek 2 Znak"/>
    <w:basedOn w:val="Domylnaczcionkaakapitu"/>
    <w:link w:val="Nagwek2"/>
    <w:uiPriority w:val="9"/>
    <w:rsid w:val="00642CE3"/>
    <w:rPr>
      <w:rFonts w:ascii="Times New Roman" w:eastAsia="Times New Roman" w:hAnsi="Times New Roman" w:cs="Times New Roman"/>
      <w:b/>
      <w:bCs/>
      <w:sz w:val="36"/>
      <w:szCs w:val="36"/>
      <w:lang w:eastAsia="pl-PL"/>
    </w:rPr>
  </w:style>
  <w:style w:type="paragraph" w:styleId="NormalnyWeb">
    <w:name w:val="Normal (Web)"/>
    <w:basedOn w:val="Normalny"/>
    <w:uiPriority w:val="99"/>
    <w:unhideWhenUsed/>
    <w:rsid w:val="00642CE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BB55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193033">
      <w:bodyDiv w:val="1"/>
      <w:marLeft w:val="0"/>
      <w:marRight w:val="0"/>
      <w:marTop w:val="0"/>
      <w:marBottom w:val="0"/>
      <w:divBdr>
        <w:top w:val="none" w:sz="0" w:space="0" w:color="auto"/>
        <w:left w:val="none" w:sz="0" w:space="0" w:color="auto"/>
        <w:bottom w:val="none" w:sz="0" w:space="0" w:color="auto"/>
        <w:right w:val="none" w:sz="0" w:space="0" w:color="auto"/>
      </w:divBdr>
      <w:divsChild>
        <w:div w:id="1565413253">
          <w:marLeft w:val="-2400"/>
          <w:marRight w:val="-480"/>
          <w:marTop w:val="0"/>
          <w:marBottom w:val="0"/>
          <w:divBdr>
            <w:top w:val="none" w:sz="0" w:space="0" w:color="auto"/>
            <w:left w:val="none" w:sz="0" w:space="0" w:color="auto"/>
            <w:bottom w:val="none" w:sz="0" w:space="0" w:color="auto"/>
            <w:right w:val="none" w:sz="0" w:space="0" w:color="auto"/>
          </w:divBdr>
        </w:div>
        <w:div w:id="802236583">
          <w:marLeft w:val="-2400"/>
          <w:marRight w:val="-480"/>
          <w:marTop w:val="0"/>
          <w:marBottom w:val="0"/>
          <w:divBdr>
            <w:top w:val="none" w:sz="0" w:space="0" w:color="auto"/>
            <w:left w:val="none" w:sz="0" w:space="0" w:color="auto"/>
            <w:bottom w:val="none" w:sz="0" w:space="0" w:color="auto"/>
            <w:right w:val="none" w:sz="0" w:space="0" w:color="auto"/>
          </w:divBdr>
        </w:div>
        <w:div w:id="719743123">
          <w:marLeft w:val="-2400"/>
          <w:marRight w:val="-480"/>
          <w:marTop w:val="0"/>
          <w:marBottom w:val="0"/>
          <w:divBdr>
            <w:top w:val="none" w:sz="0" w:space="0" w:color="auto"/>
            <w:left w:val="none" w:sz="0" w:space="0" w:color="auto"/>
            <w:bottom w:val="none" w:sz="0" w:space="0" w:color="auto"/>
            <w:right w:val="none" w:sz="0" w:space="0" w:color="auto"/>
          </w:divBdr>
        </w:div>
        <w:div w:id="1682272365">
          <w:marLeft w:val="-2400"/>
          <w:marRight w:val="-480"/>
          <w:marTop w:val="0"/>
          <w:marBottom w:val="0"/>
          <w:divBdr>
            <w:top w:val="none" w:sz="0" w:space="0" w:color="auto"/>
            <w:left w:val="none" w:sz="0" w:space="0" w:color="auto"/>
            <w:bottom w:val="none" w:sz="0" w:space="0" w:color="auto"/>
            <w:right w:val="none" w:sz="0" w:space="0" w:color="auto"/>
          </w:divBdr>
        </w:div>
        <w:div w:id="602417156">
          <w:marLeft w:val="-2400"/>
          <w:marRight w:val="-480"/>
          <w:marTop w:val="0"/>
          <w:marBottom w:val="0"/>
          <w:divBdr>
            <w:top w:val="none" w:sz="0" w:space="0" w:color="auto"/>
            <w:left w:val="none" w:sz="0" w:space="0" w:color="auto"/>
            <w:bottom w:val="none" w:sz="0" w:space="0" w:color="auto"/>
            <w:right w:val="none" w:sz="0" w:space="0" w:color="auto"/>
          </w:divBdr>
        </w:div>
        <w:div w:id="1151630380">
          <w:marLeft w:val="-2400"/>
          <w:marRight w:val="-480"/>
          <w:marTop w:val="0"/>
          <w:marBottom w:val="0"/>
          <w:divBdr>
            <w:top w:val="none" w:sz="0" w:space="0" w:color="auto"/>
            <w:left w:val="none" w:sz="0" w:space="0" w:color="auto"/>
            <w:bottom w:val="none" w:sz="0" w:space="0" w:color="auto"/>
            <w:right w:val="none" w:sz="0" w:space="0" w:color="auto"/>
          </w:divBdr>
        </w:div>
        <w:div w:id="1598295361">
          <w:marLeft w:val="-2400"/>
          <w:marRight w:val="-480"/>
          <w:marTop w:val="0"/>
          <w:marBottom w:val="0"/>
          <w:divBdr>
            <w:top w:val="none" w:sz="0" w:space="0" w:color="auto"/>
            <w:left w:val="none" w:sz="0" w:space="0" w:color="auto"/>
            <w:bottom w:val="none" w:sz="0" w:space="0" w:color="auto"/>
            <w:right w:val="none" w:sz="0" w:space="0" w:color="auto"/>
          </w:divBdr>
        </w:div>
        <w:div w:id="289014037">
          <w:marLeft w:val="-2400"/>
          <w:marRight w:val="-480"/>
          <w:marTop w:val="0"/>
          <w:marBottom w:val="0"/>
          <w:divBdr>
            <w:top w:val="none" w:sz="0" w:space="0" w:color="auto"/>
            <w:left w:val="none" w:sz="0" w:space="0" w:color="auto"/>
            <w:bottom w:val="none" w:sz="0" w:space="0" w:color="auto"/>
            <w:right w:val="none" w:sz="0" w:space="0" w:color="auto"/>
          </w:divBdr>
        </w:div>
      </w:divsChild>
    </w:div>
    <w:div w:id="525098394">
      <w:bodyDiv w:val="1"/>
      <w:marLeft w:val="0"/>
      <w:marRight w:val="0"/>
      <w:marTop w:val="0"/>
      <w:marBottom w:val="0"/>
      <w:divBdr>
        <w:top w:val="none" w:sz="0" w:space="0" w:color="auto"/>
        <w:left w:val="none" w:sz="0" w:space="0" w:color="auto"/>
        <w:bottom w:val="none" w:sz="0" w:space="0" w:color="auto"/>
        <w:right w:val="none" w:sz="0" w:space="0" w:color="auto"/>
      </w:divBdr>
      <w:divsChild>
        <w:div w:id="1686856326">
          <w:marLeft w:val="-2400"/>
          <w:marRight w:val="-480"/>
          <w:marTop w:val="0"/>
          <w:marBottom w:val="0"/>
          <w:divBdr>
            <w:top w:val="none" w:sz="0" w:space="0" w:color="auto"/>
            <w:left w:val="none" w:sz="0" w:space="0" w:color="auto"/>
            <w:bottom w:val="none" w:sz="0" w:space="0" w:color="auto"/>
            <w:right w:val="none" w:sz="0" w:space="0" w:color="auto"/>
          </w:divBdr>
        </w:div>
        <w:div w:id="1513101946">
          <w:marLeft w:val="-2400"/>
          <w:marRight w:val="-480"/>
          <w:marTop w:val="0"/>
          <w:marBottom w:val="0"/>
          <w:divBdr>
            <w:top w:val="none" w:sz="0" w:space="0" w:color="auto"/>
            <w:left w:val="none" w:sz="0" w:space="0" w:color="auto"/>
            <w:bottom w:val="none" w:sz="0" w:space="0" w:color="auto"/>
            <w:right w:val="none" w:sz="0" w:space="0" w:color="auto"/>
          </w:divBdr>
        </w:div>
        <w:div w:id="1020662794">
          <w:marLeft w:val="-2400"/>
          <w:marRight w:val="-480"/>
          <w:marTop w:val="0"/>
          <w:marBottom w:val="0"/>
          <w:divBdr>
            <w:top w:val="none" w:sz="0" w:space="0" w:color="auto"/>
            <w:left w:val="none" w:sz="0" w:space="0" w:color="auto"/>
            <w:bottom w:val="none" w:sz="0" w:space="0" w:color="auto"/>
            <w:right w:val="none" w:sz="0" w:space="0" w:color="auto"/>
          </w:divBdr>
        </w:div>
        <w:div w:id="1420323001">
          <w:marLeft w:val="-2400"/>
          <w:marRight w:val="-480"/>
          <w:marTop w:val="0"/>
          <w:marBottom w:val="0"/>
          <w:divBdr>
            <w:top w:val="none" w:sz="0" w:space="0" w:color="auto"/>
            <w:left w:val="none" w:sz="0" w:space="0" w:color="auto"/>
            <w:bottom w:val="none" w:sz="0" w:space="0" w:color="auto"/>
            <w:right w:val="none" w:sz="0" w:space="0" w:color="auto"/>
          </w:divBdr>
        </w:div>
      </w:divsChild>
    </w:div>
    <w:div w:id="648291408">
      <w:bodyDiv w:val="1"/>
      <w:marLeft w:val="0"/>
      <w:marRight w:val="0"/>
      <w:marTop w:val="0"/>
      <w:marBottom w:val="0"/>
      <w:divBdr>
        <w:top w:val="none" w:sz="0" w:space="0" w:color="auto"/>
        <w:left w:val="none" w:sz="0" w:space="0" w:color="auto"/>
        <w:bottom w:val="none" w:sz="0" w:space="0" w:color="auto"/>
        <w:right w:val="none" w:sz="0" w:space="0" w:color="auto"/>
      </w:divBdr>
    </w:div>
    <w:div w:id="780413595">
      <w:bodyDiv w:val="1"/>
      <w:marLeft w:val="0"/>
      <w:marRight w:val="0"/>
      <w:marTop w:val="0"/>
      <w:marBottom w:val="0"/>
      <w:divBdr>
        <w:top w:val="none" w:sz="0" w:space="0" w:color="auto"/>
        <w:left w:val="none" w:sz="0" w:space="0" w:color="auto"/>
        <w:bottom w:val="none" w:sz="0" w:space="0" w:color="auto"/>
        <w:right w:val="none" w:sz="0" w:space="0" w:color="auto"/>
      </w:divBdr>
      <w:divsChild>
        <w:div w:id="42095326">
          <w:marLeft w:val="-2400"/>
          <w:marRight w:val="-480"/>
          <w:marTop w:val="0"/>
          <w:marBottom w:val="0"/>
          <w:divBdr>
            <w:top w:val="none" w:sz="0" w:space="0" w:color="auto"/>
            <w:left w:val="none" w:sz="0" w:space="0" w:color="auto"/>
            <w:bottom w:val="none" w:sz="0" w:space="0" w:color="auto"/>
            <w:right w:val="none" w:sz="0" w:space="0" w:color="auto"/>
          </w:divBdr>
        </w:div>
        <w:div w:id="511333433">
          <w:marLeft w:val="-2400"/>
          <w:marRight w:val="-480"/>
          <w:marTop w:val="0"/>
          <w:marBottom w:val="0"/>
          <w:divBdr>
            <w:top w:val="none" w:sz="0" w:space="0" w:color="auto"/>
            <w:left w:val="none" w:sz="0" w:space="0" w:color="auto"/>
            <w:bottom w:val="none" w:sz="0" w:space="0" w:color="auto"/>
            <w:right w:val="none" w:sz="0" w:space="0" w:color="auto"/>
          </w:divBdr>
        </w:div>
      </w:divsChild>
    </w:div>
    <w:div w:id="807166575">
      <w:bodyDiv w:val="1"/>
      <w:marLeft w:val="0"/>
      <w:marRight w:val="0"/>
      <w:marTop w:val="0"/>
      <w:marBottom w:val="0"/>
      <w:divBdr>
        <w:top w:val="none" w:sz="0" w:space="0" w:color="auto"/>
        <w:left w:val="none" w:sz="0" w:space="0" w:color="auto"/>
        <w:bottom w:val="none" w:sz="0" w:space="0" w:color="auto"/>
        <w:right w:val="none" w:sz="0" w:space="0" w:color="auto"/>
      </w:divBdr>
    </w:div>
    <w:div w:id="873008415">
      <w:bodyDiv w:val="1"/>
      <w:marLeft w:val="0"/>
      <w:marRight w:val="0"/>
      <w:marTop w:val="0"/>
      <w:marBottom w:val="0"/>
      <w:divBdr>
        <w:top w:val="none" w:sz="0" w:space="0" w:color="auto"/>
        <w:left w:val="none" w:sz="0" w:space="0" w:color="auto"/>
        <w:bottom w:val="none" w:sz="0" w:space="0" w:color="auto"/>
        <w:right w:val="none" w:sz="0" w:space="0" w:color="auto"/>
      </w:divBdr>
    </w:div>
    <w:div w:id="975335825">
      <w:bodyDiv w:val="1"/>
      <w:marLeft w:val="0"/>
      <w:marRight w:val="0"/>
      <w:marTop w:val="0"/>
      <w:marBottom w:val="0"/>
      <w:divBdr>
        <w:top w:val="none" w:sz="0" w:space="0" w:color="auto"/>
        <w:left w:val="none" w:sz="0" w:space="0" w:color="auto"/>
        <w:bottom w:val="none" w:sz="0" w:space="0" w:color="auto"/>
        <w:right w:val="none" w:sz="0" w:space="0" w:color="auto"/>
      </w:divBdr>
      <w:divsChild>
        <w:div w:id="742751623">
          <w:marLeft w:val="-2400"/>
          <w:marRight w:val="-480"/>
          <w:marTop w:val="0"/>
          <w:marBottom w:val="0"/>
          <w:divBdr>
            <w:top w:val="none" w:sz="0" w:space="0" w:color="auto"/>
            <w:left w:val="none" w:sz="0" w:space="0" w:color="auto"/>
            <w:bottom w:val="none" w:sz="0" w:space="0" w:color="auto"/>
            <w:right w:val="none" w:sz="0" w:space="0" w:color="auto"/>
          </w:divBdr>
        </w:div>
        <w:div w:id="1119761737">
          <w:marLeft w:val="-2400"/>
          <w:marRight w:val="-480"/>
          <w:marTop w:val="0"/>
          <w:marBottom w:val="0"/>
          <w:divBdr>
            <w:top w:val="none" w:sz="0" w:space="0" w:color="auto"/>
            <w:left w:val="none" w:sz="0" w:space="0" w:color="auto"/>
            <w:bottom w:val="none" w:sz="0" w:space="0" w:color="auto"/>
            <w:right w:val="none" w:sz="0" w:space="0" w:color="auto"/>
          </w:divBdr>
        </w:div>
      </w:divsChild>
    </w:div>
    <w:div w:id="1521042120">
      <w:bodyDiv w:val="1"/>
      <w:marLeft w:val="0"/>
      <w:marRight w:val="0"/>
      <w:marTop w:val="0"/>
      <w:marBottom w:val="0"/>
      <w:divBdr>
        <w:top w:val="none" w:sz="0" w:space="0" w:color="auto"/>
        <w:left w:val="none" w:sz="0" w:space="0" w:color="auto"/>
        <w:bottom w:val="none" w:sz="0" w:space="0" w:color="auto"/>
        <w:right w:val="none" w:sz="0" w:space="0" w:color="auto"/>
      </w:divBdr>
    </w:div>
    <w:div w:id="1578440231">
      <w:bodyDiv w:val="1"/>
      <w:marLeft w:val="0"/>
      <w:marRight w:val="0"/>
      <w:marTop w:val="0"/>
      <w:marBottom w:val="0"/>
      <w:divBdr>
        <w:top w:val="none" w:sz="0" w:space="0" w:color="auto"/>
        <w:left w:val="none" w:sz="0" w:space="0" w:color="auto"/>
        <w:bottom w:val="none" w:sz="0" w:space="0" w:color="auto"/>
        <w:right w:val="none" w:sz="0" w:space="0" w:color="auto"/>
      </w:divBdr>
    </w:div>
    <w:div w:id="1730153962">
      <w:bodyDiv w:val="1"/>
      <w:marLeft w:val="0"/>
      <w:marRight w:val="0"/>
      <w:marTop w:val="0"/>
      <w:marBottom w:val="0"/>
      <w:divBdr>
        <w:top w:val="none" w:sz="0" w:space="0" w:color="auto"/>
        <w:left w:val="none" w:sz="0" w:space="0" w:color="auto"/>
        <w:bottom w:val="none" w:sz="0" w:space="0" w:color="auto"/>
        <w:right w:val="none" w:sz="0" w:space="0" w:color="auto"/>
      </w:divBdr>
      <w:divsChild>
        <w:div w:id="384254063">
          <w:marLeft w:val="-2400"/>
          <w:marRight w:val="-480"/>
          <w:marTop w:val="0"/>
          <w:marBottom w:val="0"/>
          <w:divBdr>
            <w:top w:val="none" w:sz="0" w:space="0" w:color="auto"/>
            <w:left w:val="none" w:sz="0" w:space="0" w:color="auto"/>
            <w:bottom w:val="none" w:sz="0" w:space="0" w:color="auto"/>
            <w:right w:val="none" w:sz="0" w:space="0" w:color="auto"/>
          </w:divBdr>
        </w:div>
        <w:div w:id="1826819112">
          <w:marLeft w:val="-2400"/>
          <w:marRight w:val="-480"/>
          <w:marTop w:val="0"/>
          <w:marBottom w:val="0"/>
          <w:divBdr>
            <w:top w:val="none" w:sz="0" w:space="0" w:color="auto"/>
            <w:left w:val="none" w:sz="0" w:space="0" w:color="auto"/>
            <w:bottom w:val="none" w:sz="0" w:space="0" w:color="auto"/>
            <w:right w:val="none" w:sz="0" w:space="0" w:color="auto"/>
          </w:divBdr>
        </w:div>
        <w:div w:id="1635254449">
          <w:marLeft w:val="-2400"/>
          <w:marRight w:val="-480"/>
          <w:marTop w:val="0"/>
          <w:marBottom w:val="0"/>
          <w:divBdr>
            <w:top w:val="none" w:sz="0" w:space="0" w:color="auto"/>
            <w:left w:val="none" w:sz="0" w:space="0" w:color="auto"/>
            <w:bottom w:val="none" w:sz="0" w:space="0" w:color="auto"/>
            <w:right w:val="none" w:sz="0" w:space="0" w:color="auto"/>
          </w:divBdr>
        </w:div>
        <w:div w:id="550574538">
          <w:marLeft w:val="-2400"/>
          <w:marRight w:val="-480"/>
          <w:marTop w:val="0"/>
          <w:marBottom w:val="0"/>
          <w:divBdr>
            <w:top w:val="none" w:sz="0" w:space="0" w:color="auto"/>
            <w:left w:val="none" w:sz="0" w:space="0" w:color="auto"/>
            <w:bottom w:val="none" w:sz="0" w:space="0" w:color="auto"/>
            <w:right w:val="none" w:sz="0" w:space="0" w:color="auto"/>
          </w:divBdr>
        </w:div>
        <w:div w:id="1647003806">
          <w:marLeft w:val="-2400"/>
          <w:marRight w:val="-480"/>
          <w:marTop w:val="0"/>
          <w:marBottom w:val="0"/>
          <w:divBdr>
            <w:top w:val="none" w:sz="0" w:space="0" w:color="auto"/>
            <w:left w:val="none" w:sz="0" w:space="0" w:color="auto"/>
            <w:bottom w:val="none" w:sz="0" w:space="0" w:color="auto"/>
            <w:right w:val="none" w:sz="0" w:space="0" w:color="auto"/>
          </w:divBdr>
        </w:div>
      </w:divsChild>
    </w:div>
    <w:div w:id="197421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2307</Words>
  <Characters>13842</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 Leszczyński</dc:creator>
  <cp:lastModifiedBy>Województwo Zachodniopomorskie</cp:lastModifiedBy>
  <cp:revision>3</cp:revision>
  <cp:lastPrinted>2025-08-13T11:17:00Z</cp:lastPrinted>
  <dcterms:created xsi:type="dcterms:W3CDTF">2026-05-11T19:28:00Z</dcterms:created>
  <dcterms:modified xsi:type="dcterms:W3CDTF">2026-05-12T06:42:00Z</dcterms:modified>
</cp:coreProperties>
</file>