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23F91" w14:textId="77777777" w:rsidR="006B4CB6" w:rsidRPr="00BB550D" w:rsidRDefault="006B4CB6" w:rsidP="00BB550D">
      <w:pPr>
        <w:rPr>
          <w:rFonts w:ascii="Arial" w:hAnsi="Arial" w:cs="Arial"/>
          <w:b/>
        </w:rPr>
      </w:pPr>
    </w:p>
    <w:p w14:paraId="5E4D7B60" w14:textId="3C223CC6" w:rsidR="00D41008" w:rsidRPr="00BB550D" w:rsidRDefault="00D41008" w:rsidP="006B4CB6">
      <w:pPr>
        <w:jc w:val="right"/>
        <w:rPr>
          <w:rFonts w:ascii="Arial" w:hAnsi="Arial" w:cs="Arial"/>
          <w:b/>
        </w:rPr>
      </w:pPr>
      <w:r w:rsidRPr="00BB550D">
        <w:rPr>
          <w:rFonts w:ascii="Arial" w:hAnsi="Arial" w:cs="Arial"/>
          <w:b/>
        </w:rPr>
        <w:t>Załącznik nr 3 do Zapytania ofertowego</w:t>
      </w:r>
    </w:p>
    <w:p w14:paraId="443AD469" w14:textId="77777777" w:rsidR="004A1DC1" w:rsidRDefault="004A1DC1" w:rsidP="006B4CB6">
      <w:pPr>
        <w:jc w:val="center"/>
        <w:rPr>
          <w:rFonts w:ascii="Arial" w:hAnsi="Arial" w:cs="Arial"/>
          <w:b/>
        </w:rPr>
      </w:pPr>
    </w:p>
    <w:p w14:paraId="537B83CD" w14:textId="43DB0425" w:rsidR="009C0E74" w:rsidRPr="00BB550D" w:rsidRDefault="00573276" w:rsidP="006B4CB6">
      <w:pPr>
        <w:jc w:val="center"/>
        <w:rPr>
          <w:rFonts w:ascii="Arial" w:hAnsi="Arial" w:cs="Arial"/>
          <w:b/>
        </w:rPr>
      </w:pPr>
      <w:r w:rsidRPr="00BB550D">
        <w:rPr>
          <w:rFonts w:ascii="Arial" w:hAnsi="Arial" w:cs="Arial"/>
          <w:b/>
        </w:rPr>
        <w:t>UMOWA NR</w:t>
      </w:r>
      <w:r w:rsidR="00101303" w:rsidRPr="00BB550D">
        <w:rPr>
          <w:rFonts w:ascii="Arial" w:hAnsi="Arial" w:cs="Arial"/>
          <w:b/>
        </w:rPr>
        <w:t xml:space="preserve"> </w:t>
      </w:r>
      <w:r w:rsidR="00F87E53" w:rsidRPr="00BB550D">
        <w:rPr>
          <w:rFonts w:ascii="Arial" w:hAnsi="Arial" w:cs="Arial"/>
          <w:b/>
        </w:rPr>
        <w:t>ZPK/</w:t>
      </w:r>
      <w:r w:rsidR="00101303" w:rsidRPr="00BB550D">
        <w:rPr>
          <w:rFonts w:ascii="Arial" w:hAnsi="Arial" w:cs="Arial"/>
          <w:b/>
        </w:rPr>
        <w:t>…</w:t>
      </w:r>
      <w:r w:rsidR="009C0E74" w:rsidRPr="00BB550D">
        <w:rPr>
          <w:rFonts w:ascii="Arial" w:hAnsi="Arial" w:cs="Arial"/>
          <w:b/>
        </w:rPr>
        <w:t>/20</w:t>
      </w:r>
      <w:r w:rsidR="009A2BE5" w:rsidRPr="00BB550D">
        <w:rPr>
          <w:rFonts w:ascii="Arial" w:hAnsi="Arial" w:cs="Arial"/>
          <w:b/>
        </w:rPr>
        <w:t>2</w:t>
      </w:r>
      <w:r w:rsidR="00642CE3" w:rsidRPr="00BB550D">
        <w:rPr>
          <w:rFonts w:ascii="Arial" w:hAnsi="Arial" w:cs="Arial"/>
          <w:b/>
        </w:rPr>
        <w:t>6</w:t>
      </w:r>
    </w:p>
    <w:p w14:paraId="447C379F" w14:textId="7D4A000C" w:rsidR="009C0E74" w:rsidRPr="00BB550D" w:rsidRDefault="009C0E74" w:rsidP="006B4CB6">
      <w:pPr>
        <w:rPr>
          <w:rFonts w:ascii="Arial" w:hAnsi="Arial" w:cs="Arial"/>
        </w:rPr>
      </w:pPr>
      <w:r w:rsidRPr="00BB550D">
        <w:rPr>
          <w:rFonts w:ascii="Arial" w:hAnsi="Arial" w:cs="Arial"/>
        </w:rPr>
        <w:t>zawarta w dniu ………</w:t>
      </w:r>
      <w:r w:rsidR="00101303" w:rsidRPr="00BB550D">
        <w:rPr>
          <w:rFonts w:ascii="Arial" w:hAnsi="Arial" w:cs="Arial"/>
        </w:rPr>
        <w:t xml:space="preserve"> </w:t>
      </w:r>
      <w:r w:rsidRPr="00BB550D">
        <w:rPr>
          <w:rFonts w:ascii="Arial" w:hAnsi="Arial" w:cs="Arial"/>
          <w:b/>
        </w:rPr>
        <w:t>20</w:t>
      </w:r>
      <w:r w:rsidR="009A2BE5" w:rsidRPr="00BB550D">
        <w:rPr>
          <w:rFonts w:ascii="Arial" w:hAnsi="Arial" w:cs="Arial"/>
          <w:b/>
        </w:rPr>
        <w:t>2</w:t>
      </w:r>
      <w:r w:rsidR="00642CE3" w:rsidRPr="00BB550D">
        <w:rPr>
          <w:rFonts w:ascii="Arial" w:hAnsi="Arial" w:cs="Arial"/>
          <w:b/>
        </w:rPr>
        <w:t>6</w:t>
      </w:r>
      <w:r w:rsidRPr="00BB550D">
        <w:rPr>
          <w:rFonts w:ascii="Arial" w:hAnsi="Arial" w:cs="Arial"/>
          <w:b/>
        </w:rPr>
        <w:t xml:space="preserve"> r. </w:t>
      </w:r>
      <w:r w:rsidR="00101303" w:rsidRPr="00BB550D">
        <w:rPr>
          <w:rFonts w:ascii="Arial" w:hAnsi="Arial" w:cs="Arial"/>
          <w:b/>
        </w:rPr>
        <w:t>w Szczecinie,</w:t>
      </w:r>
      <w:r w:rsidRPr="00BB550D">
        <w:rPr>
          <w:rFonts w:ascii="Arial" w:hAnsi="Arial" w:cs="Arial"/>
        </w:rPr>
        <w:t xml:space="preserve"> pomiędzy:</w:t>
      </w:r>
    </w:p>
    <w:p w14:paraId="5F4A6B83" w14:textId="77777777" w:rsidR="004A1DC1" w:rsidRDefault="004A1DC1" w:rsidP="006B4CB6">
      <w:pPr>
        <w:jc w:val="both"/>
        <w:rPr>
          <w:rFonts w:ascii="Arial" w:hAnsi="Arial" w:cs="Arial"/>
          <w:b/>
        </w:rPr>
      </w:pPr>
    </w:p>
    <w:p w14:paraId="6C6EBB08" w14:textId="1FF3993D" w:rsidR="00095B25" w:rsidRPr="00BB550D" w:rsidRDefault="00095B25" w:rsidP="006B4CB6">
      <w:pPr>
        <w:jc w:val="both"/>
        <w:rPr>
          <w:rFonts w:ascii="Arial" w:hAnsi="Arial" w:cs="Arial"/>
        </w:rPr>
      </w:pPr>
      <w:r w:rsidRPr="00BB550D">
        <w:rPr>
          <w:rFonts w:ascii="Arial" w:hAnsi="Arial" w:cs="Arial"/>
          <w:b/>
        </w:rPr>
        <w:t>Województwem Zachodniopomorskim</w:t>
      </w:r>
      <w:r w:rsidR="00265DDF" w:rsidRPr="00BB550D">
        <w:rPr>
          <w:rFonts w:ascii="Arial" w:hAnsi="Arial" w:cs="Arial"/>
          <w:b/>
        </w:rPr>
        <w:t xml:space="preserve"> </w:t>
      </w:r>
      <w:r w:rsidRPr="00BB550D">
        <w:rPr>
          <w:rFonts w:ascii="Arial" w:hAnsi="Arial" w:cs="Arial"/>
          <w:b/>
        </w:rPr>
        <w:t>–</w:t>
      </w:r>
      <w:r w:rsidR="00265DDF" w:rsidRPr="00BB550D">
        <w:rPr>
          <w:rFonts w:ascii="Arial" w:hAnsi="Arial" w:cs="Arial"/>
          <w:b/>
        </w:rPr>
        <w:t xml:space="preserve"> Zespołem</w:t>
      </w:r>
      <w:r w:rsidRPr="00BB550D">
        <w:rPr>
          <w:rFonts w:ascii="Arial" w:hAnsi="Arial" w:cs="Arial"/>
          <w:b/>
        </w:rPr>
        <w:t xml:space="preserve"> Parków Krajobrazowych Województwa Zachodniopomorskiego w Szczecinie</w:t>
      </w:r>
      <w:r w:rsidRPr="00BB550D">
        <w:rPr>
          <w:rFonts w:ascii="Arial" w:hAnsi="Arial" w:cs="Arial"/>
        </w:rPr>
        <w:t xml:space="preserve">, ul. </w:t>
      </w:r>
      <w:r w:rsidR="004F1809" w:rsidRPr="00BB550D">
        <w:rPr>
          <w:rFonts w:ascii="Arial" w:hAnsi="Arial" w:cs="Arial"/>
        </w:rPr>
        <w:t>Kopalniana 2</w:t>
      </w:r>
      <w:r w:rsidRPr="00BB550D">
        <w:rPr>
          <w:rFonts w:ascii="Arial" w:hAnsi="Arial" w:cs="Arial"/>
        </w:rPr>
        <w:t>,</w:t>
      </w:r>
      <w:r w:rsidR="000909AE" w:rsidRPr="00BB550D">
        <w:rPr>
          <w:rFonts w:ascii="Arial" w:hAnsi="Arial" w:cs="Arial"/>
        </w:rPr>
        <w:t xml:space="preserve"> </w:t>
      </w:r>
      <w:r w:rsidRPr="00BB550D">
        <w:rPr>
          <w:rFonts w:ascii="Arial" w:hAnsi="Arial" w:cs="Arial"/>
        </w:rPr>
        <w:t>70-</w:t>
      </w:r>
      <w:r w:rsidR="004F1809" w:rsidRPr="00BB550D">
        <w:rPr>
          <w:rFonts w:ascii="Arial" w:hAnsi="Arial" w:cs="Arial"/>
        </w:rPr>
        <w:t>761</w:t>
      </w:r>
      <w:r w:rsidRPr="00BB550D">
        <w:rPr>
          <w:rFonts w:ascii="Arial" w:hAnsi="Arial" w:cs="Arial"/>
        </w:rPr>
        <w:t xml:space="preserve"> Szczecin</w:t>
      </w:r>
      <w:r w:rsidR="000909AE" w:rsidRPr="00BB550D">
        <w:rPr>
          <w:rFonts w:ascii="Arial" w:hAnsi="Arial" w:cs="Arial"/>
        </w:rPr>
        <w:t>, nr NIP: 851-31-64-722, nr REGON: 321261746,</w:t>
      </w:r>
      <w:r w:rsidRPr="00BB550D">
        <w:rPr>
          <w:rFonts w:ascii="Arial" w:hAnsi="Arial" w:cs="Arial"/>
        </w:rPr>
        <w:t xml:space="preserve"> zwanym dalej </w:t>
      </w:r>
      <w:r w:rsidR="000909AE" w:rsidRPr="00BB550D">
        <w:rPr>
          <w:rFonts w:ascii="Arial" w:hAnsi="Arial" w:cs="Arial"/>
          <w:b/>
        </w:rPr>
        <w:t>„</w:t>
      </w:r>
      <w:r w:rsidRPr="00BB550D">
        <w:rPr>
          <w:rFonts w:ascii="Arial" w:hAnsi="Arial" w:cs="Arial"/>
          <w:b/>
        </w:rPr>
        <w:t>Z</w:t>
      </w:r>
      <w:r w:rsidR="000909AE" w:rsidRPr="00BB550D">
        <w:rPr>
          <w:rFonts w:ascii="Arial" w:hAnsi="Arial" w:cs="Arial"/>
          <w:b/>
        </w:rPr>
        <w:t>amawiającym”</w:t>
      </w:r>
      <w:r w:rsidR="000909AE" w:rsidRPr="00BB550D">
        <w:rPr>
          <w:rFonts w:ascii="Arial" w:hAnsi="Arial" w:cs="Arial"/>
        </w:rPr>
        <w:t xml:space="preserve">, którego reprezentuje: </w:t>
      </w:r>
      <w:r w:rsidR="00D41008" w:rsidRPr="00BB550D">
        <w:rPr>
          <w:rFonts w:ascii="Arial" w:hAnsi="Arial" w:cs="Arial"/>
        </w:rPr>
        <w:t>Igor Szakowski</w:t>
      </w:r>
      <w:r w:rsidR="000909AE" w:rsidRPr="00BB550D">
        <w:rPr>
          <w:rFonts w:ascii="Arial" w:hAnsi="Arial" w:cs="Arial"/>
        </w:rPr>
        <w:t xml:space="preserve"> </w:t>
      </w:r>
      <w:r w:rsidR="00C6684A" w:rsidRPr="00BB550D">
        <w:rPr>
          <w:rFonts w:ascii="Arial" w:hAnsi="Arial" w:cs="Arial"/>
        </w:rPr>
        <w:t>–</w:t>
      </w:r>
      <w:r w:rsidR="000909AE" w:rsidRPr="00BB550D">
        <w:rPr>
          <w:rFonts w:ascii="Arial" w:hAnsi="Arial" w:cs="Arial"/>
        </w:rPr>
        <w:t xml:space="preserve"> </w:t>
      </w:r>
      <w:r w:rsidR="00C6684A" w:rsidRPr="00BB550D">
        <w:rPr>
          <w:rFonts w:ascii="Arial" w:hAnsi="Arial" w:cs="Arial"/>
        </w:rPr>
        <w:t>Dyrektor Zespołu Parków Krajobrazowych Województwa Zachodniopomorskiego</w:t>
      </w:r>
    </w:p>
    <w:p w14:paraId="6F0A0DCD" w14:textId="77777777" w:rsidR="000909AE" w:rsidRPr="00BB550D" w:rsidRDefault="000909AE" w:rsidP="006B4CB6">
      <w:pPr>
        <w:spacing w:after="0"/>
        <w:jc w:val="both"/>
        <w:rPr>
          <w:rFonts w:ascii="Arial" w:hAnsi="Arial" w:cs="Arial"/>
        </w:rPr>
      </w:pPr>
      <w:r w:rsidRPr="00BB550D">
        <w:rPr>
          <w:rFonts w:ascii="Arial" w:hAnsi="Arial" w:cs="Arial"/>
        </w:rPr>
        <w:t>a</w:t>
      </w:r>
    </w:p>
    <w:p w14:paraId="6FC060E3" w14:textId="77777777" w:rsidR="000909AE" w:rsidRPr="00BB550D" w:rsidRDefault="000909AE" w:rsidP="006B4CB6">
      <w:pPr>
        <w:spacing w:after="0"/>
        <w:jc w:val="both"/>
        <w:rPr>
          <w:rFonts w:ascii="Arial" w:hAnsi="Arial" w:cs="Arial"/>
        </w:rPr>
      </w:pPr>
    </w:p>
    <w:p w14:paraId="4C14776E" w14:textId="75D44821" w:rsidR="00C61D53" w:rsidRPr="00BB550D" w:rsidRDefault="00D41008" w:rsidP="006B4CB6">
      <w:pPr>
        <w:jc w:val="both"/>
        <w:rPr>
          <w:rFonts w:ascii="Arial" w:hAnsi="Arial" w:cs="Arial"/>
          <w:b/>
          <w:color w:val="000000" w:themeColor="text1"/>
        </w:rPr>
      </w:pPr>
      <w:r w:rsidRPr="00BB550D">
        <w:rPr>
          <w:rFonts w:ascii="Arial" w:hAnsi="Arial" w:cs="Arial"/>
          <w:b/>
          <w:color w:val="000000" w:themeColor="text1"/>
        </w:rPr>
        <w:t>………………………….</w:t>
      </w:r>
      <w:r w:rsidR="00C61D53" w:rsidRPr="00BB550D">
        <w:rPr>
          <w:rFonts w:ascii="Arial" w:hAnsi="Arial" w:cs="Arial"/>
          <w:b/>
          <w:bCs/>
          <w:color w:val="000000" w:themeColor="text1"/>
        </w:rPr>
        <w:t xml:space="preserve"> </w:t>
      </w:r>
      <w:r w:rsidR="00C61D53" w:rsidRPr="00BB550D">
        <w:rPr>
          <w:rFonts w:ascii="Arial" w:hAnsi="Arial" w:cs="Arial"/>
          <w:bCs/>
          <w:color w:val="000000" w:themeColor="text1"/>
        </w:rPr>
        <w:t xml:space="preserve">zwanym dalej </w:t>
      </w:r>
      <w:r w:rsidR="00C61D53" w:rsidRPr="00BB550D">
        <w:rPr>
          <w:rFonts w:ascii="Arial" w:hAnsi="Arial" w:cs="Arial"/>
          <w:b/>
          <w:color w:val="000000" w:themeColor="text1"/>
        </w:rPr>
        <w:t>„Wykonawcą”</w:t>
      </w:r>
    </w:p>
    <w:p w14:paraId="5B53BF24" w14:textId="77777777" w:rsidR="000909AE" w:rsidRPr="00BB550D" w:rsidRDefault="000909AE" w:rsidP="006B4CB6">
      <w:pPr>
        <w:jc w:val="both"/>
        <w:rPr>
          <w:rFonts w:ascii="Arial" w:hAnsi="Arial" w:cs="Arial"/>
        </w:rPr>
      </w:pPr>
      <w:r w:rsidRPr="00BB550D">
        <w:rPr>
          <w:rFonts w:ascii="Arial" w:hAnsi="Arial" w:cs="Arial"/>
        </w:rPr>
        <w:t>zwanymi łącznie „Stronami” a osobno „Stroną”</w:t>
      </w:r>
    </w:p>
    <w:p w14:paraId="36D8B852" w14:textId="77777777" w:rsidR="000909AE" w:rsidRPr="00BB550D" w:rsidRDefault="000909AE" w:rsidP="006B4CB6">
      <w:pPr>
        <w:jc w:val="both"/>
        <w:rPr>
          <w:rFonts w:ascii="Arial" w:hAnsi="Arial" w:cs="Arial"/>
          <w:b/>
        </w:rPr>
      </w:pPr>
      <w:r w:rsidRPr="00BB550D">
        <w:rPr>
          <w:rFonts w:ascii="Arial" w:hAnsi="Arial" w:cs="Arial"/>
          <w:b/>
          <w:bCs/>
        </w:rPr>
        <w:t xml:space="preserve">o </w:t>
      </w:r>
      <w:r w:rsidRPr="00BB550D">
        <w:rPr>
          <w:rFonts w:ascii="Arial" w:hAnsi="Arial" w:cs="Arial"/>
          <w:b/>
        </w:rPr>
        <w:t>następującej treści:</w:t>
      </w:r>
    </w:p>
    <w:p w14:paraId="5250DF77" w14:textId="75AF667F" w:rsidR="00A21AD1" w:rsidRPr="00BB550D" w:rsidRDefault="002F305C" w:rsidP="006B4CB6">
      <w:pPr>
        <w:jc w:val="both"/>
        <w:rPr>
          <w:rFonts w:ascii="Arial" w:hAnsi="Arial" w:cs="Arial"/>
          <w:i/>
        </w:rPr>
      </w:pPr>
      <w:r w:rsidRPr="00BB550D">
        <w:rPr>
          <w:rFonts w:ascii="Arial" w:hAnsi="Arial" w:cs="Arial"/>
          <w:i/>
        </w:rPr>
        <w:t xml:space="preserve">Do umowy nie stosuje się przepisów ustawy z dnia </w:t>
      </w:r>
      <w:r w:rsidR="00545168" w:rsidRPr="00BB550D">
        <w:rPr>
          <w:rFonts w:ascii="Arial" w:hAnsi="Arial" w:cs="Arial"/>
          <w:i/>
        </w:rPr>
        <w:t>11</w:t>
      </w:r>
      <w:r w:rsidRPr="00BB550D">
        <w:rPr>
          <w:rFonts w:ascii="Arial" w:hAnsi="Arial" w:cs="Arial"/>
          <w:i/>
        </w:rPr>
        <w:t xml:space="preserve"> </w:t>
      </w:r>
      <w:r w:rsidR="00545168" w:rsidRPr="00BB550D">
        <w:rPr>
          <w:rFonts w:ascii="Arial" w:hAnsi="Arial" w:cs="Arial"/>
          <w:i/>
        </w:rPr>
        <w:t>września</w:t>
      </w:r>
      <w:r w:rsidRPr="00BB550D">
        <w:rPr>
          <w:rFonts w:ascii="Arial" w:hAnsi="Arial" w:cs="Arial"/>
          <w:i/>
        </w:rPr>
        <w:t xml:space="preserve"> 20</w:t>
      </w:r>
      <w:r w:rsidR="00545168" w:rsidRPr="00BB550D">
        <w:rPr>
          <w:rFonts w:ascii="Arial" w:hAnsi="Arial" w:cs="Arial"/>
          <w:i/>
        </w:rPr>
        <w:t>19</w:t>
      </w:r>
      <w:r w:rsidRPr="00BB550D">
        <w:rPr>
          <w:rFonts w:ascii="Arial" w:hAnsi="Arial" w:cs="Arial"/>
          <w:i/>
        </w:rPr>
        <w:t xml:space="preserve"> r. – Prawo zamówień publicznych (Dz. U. z 20</w:t>
      </w:r>
      <w:r w:rsidR="00545168" w:rsidRPr="00BB550D">
        <w:rPr>
          <w:rFonts w:ascii="Arial" w:hAnsi="Arial" w:cs="Arial"/>
          <w:i/>
        </w:rPr>
        <w:t>2</w:t>
      </w:r>
      <w:r w:rsidR="00D41008" w:rsidRPr="00BB550D">
        <w:rPr>
          <w:rFonts w:ascii="Arial" w:hAnsi="Arial" w:cs="Arial"/>
          <w:i/>
        </w:rPr>
        <w:t>4</w:t>
      </w:r>
      <w:r w:rsidRPr="00BB550D">
        <w:rPr>
          <w:rFonts w:ascii="Arial" w:hAnsi="Arial" w:cs="Arial"/>
          <w:i/>
        </w:rPr>
        <w:t xml:space="preserve"> r. poz. 1</w:t>
      </w:r>
      <w:r w:rsidR="00D41008" w:rsidRPr="00BB550D">
        <w:rPr>
          <w:rFonts w:ascii="Arial" w:hAnsi="Arial" w:cs="Arial"/>
          <w:i/>
        </w:rPr>
        <w:t>320</w:t>
      </w:r>
      <w:r w:rsidRPr="00BB550D">
        <w:rPr>
          <w:rFonts w:ascii="Arial" w:hAnsi="Arial" w:cs="Arial"/>
          <w:i/>
        </w:rPr>
        <w:t xml:space="preserve"> ze zm.) w związku z treścią przepisu art. </w:t>
      </w:r>
      <w:r w:rsidR="00545168" w:rsidRPr="00BB550D">
        <w:rPr>
          <w:rFonts w:ascii="Arial" w:hAnsi="Arial" w:cs="Arial"/>
          <w:i/>
        </w:rPr>
        <w:t>2</w:t>
      </w:r>
      <w:r w:rsidRPr="00BB550D">
        <w:rPr>
          <w:rFonts w:ascii="Arial" w:hAnsi="Arial" w:cs="Arial"/>
          <w:i/>
        </w:rPr>
        <w:t xml:space="preserve"> </w:t>
      </w:r>
      <w:r w:rsidR="00545168" w:rsidRPr="00BB550D">
        <w:rPr>
          <w:rFonts w:ascii="Arial" w:hAnsi="Arial" w:cs="Arial"/>
          <w:i/>
        </w:rPr>
        <w:t xml:space="preserve">ust. 1 pkt 1 </w:t>
      </w:r>
      <w:r w:rsidRPr="00BB550D">
        <w:rPr>
          <w:rFonts w:ascii="Arial" w:hAnsi="Arial" w:cs="Arial"/>
          <w:i/>
        </w:rPr>
        <w:t>tej ustawy.</w:t>
      </w:r>
      <w:r w:rsidR="00817AC5" w:rsidRPr="00BB550D">
        <w:rPr>
          <w:rFonts w:ascii="Arial" w:hAnsi="Arial" w:cs="Arial"/>
          <w:i/>
        </w:rPr>
        <w:t xml:space="preserve"> Umowa została zawarta z Wykonawcą, który przedstawił najkorzystniejszą ofertę w odpowiedzi na Zapytanie Ofertowe Zamawiającego z dnia</w:t>
      </w:r>
      <w:r w:rsidR="00934E0D" w:rsidRPr="00BB550D">
        <w:rPr>
          <w:rFonts w:ascii="Arial" w:hAnsi="Arial" w:cs="Arial"/>
          <w:i/>
        </w:rPr>
        <w:t xml:space="preserve"> </w:t>
      </w:r>
      <w:r w:rsidR="00D41008" w:rsidRPr="00BB550D">
        <w:rPr>
          <w:rFonts w:ascii="Arial" w:hAnsi="Arial" w:cs="Arial"/>
          <w:i/>
        </w:rPr>
        <w:t>……………. 202</w:t>
      </w:r>
      <w:r w:rsidR="00642CE3" w:rsidRPr="00BB550D">
        <w:rPr>
          <w:rFonts w:ascii="Arial" w:hAnsi="Arial" w:cs="Arial"/>
          <w:i/>
        </w:rPr>
        <w:t>6</w:t>
      </w:r>
      <w:r w:rsidR="00D41008" w:rsidRPr="00BB550D">
        <w:rPr>
          <w:rFonts w:ascii="Arial" w:hAnsi="Arial" w:cs="Arial"/>
          <w:i/>
        </w:rPr>
        <w:t xml:space="preserve"> r.</w:t>
      </w:r>
      <w:r w:rsidR="006974EF" w:rsidRPr="00BB550D">
        <w:rPr>
          <w:rFonts w:ascii="Arial" w:hAnsi="Arial" w:cs="Arial"/>
          <w:i/>
        </w:rPr>
        <w:t xml:space="preserve"> </w:t>
      </w:r>
    </w:p>
    <w:p w14:paraId="3CC795A3" w14:textId="77777777" w:rsidR="00BB550D" w:rsidRPr="00BB550D" w:rsidRDefault="00BB550D" w:rsidP="00BB550D">
      <w:pPr>
        <w:pStyle w:val="NormalnyWeb"/>
        <w:jc w:val="center"/>
        <w:rPr>
          <w:rFonts w:ascii="Arial" w:hAnsi="Arial" w:cs="Arial"/>
          <w:color w:val="000000"/>
          <w:sz w:val="22"/>
          <w:szCs w:val="22"/>
        </w:rPr>
      </w:pPr>
      <w:r w:rsidRPr="00BB550D">
        <w:rPr>
          <w:rFonts w:ascii="Arial" w:hAnsi="Arial" w:cs="Arial"/>
          <w:b/>
          <w:bCs/>
          <w:color w:val="000000"/>
          <w:sz w:val="22"/>
          <w:szCs w:val="22"/>
        </w:rPr>
        <w:t>§ 1.</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Przedmiot Umowy</w:t>
      </w:r>
    </w:p>
    <w:p w14:paraId="4FC46C79" w14:textId="77777777" w:rsidR="00BB550D" w:rsidRPr="00BB550D" w:rsidRDefault="00BB550D">
      <w:pPr>
        <w:pStyle w:val="NormalnyWeb"/>
        <w:numPr>
          <w:ilvl w:val="0"/>
          <w:numId w:val="5"/>
        </w:numPr>
        <w:jc w:val="both"/>
        <w:rPr>
          <w:rFonts w:ascii="Arial" w:hAnsi="Arial" w:cs="Arial"/>
          <w:color w:val="000000"/>
          <w:sz w:val="22"/>
          <w:szCs w:val="22"/>
        </w:rPr>
      </w:pPr>
      <w:r w:rsidRPr="00BB550D">
        <w:rPr>
          <w:rFonts w:ascii="Arial" w:hAnsi="Arial" w:cs="Arial"/>
          <w:color w:val="000000"/>
          <w:sz w:val="22"/>
          <w:szCs w:val="22"/>
        </w:rPr>
        <w:t>Zamawiający zleca a Wykonawca przyjmuje do wykonania usługę w zakresie opracowania merytorycznego i edytorskiego, wydania oraz dostarczenia do siedziby Zamawiającego publikacji edukacyjnych pod roboczym tytułem „Łamigłówki małej sówki”. Publikacja przeznaczona jest dla dzieci w wieku 3-6 lat.</w:t>
      </w:r>
    </w:p>
    <w:p w14:paraId="3D824B21" w14:textId="77777777" w:rsidR="00BB550D" w:rsidRPr="00BB550D" w:rsidRDefault="00BB550D">
      <w:pPr>
        <w:pStyle w:val="NormalnyWeb"/>
        <w:numPr>
          <w:ilvl w:val="0"/>
          <w:numId w:val="5"/>
        </w:numPr>
        <w:jc w:val="both"/>
        <w:rPr>
          <w:rFonts w:ascii="Arial" w:hAnsi="Arial" w:cs="Arial"/>
          <w:color w:val="000000"/>
          <w:sz w:val="22"/>
          <w:szCs w:val="22"/>
        </w:rPr>
      </w:pPr>
      <w:r w:rsidRPr="00BB550D">
        <w:rPr>
          <w:rFonts w:ascii="Arial" w:hAnsi="Arial" w:cs="Arial"/>
          <w:color w:val="000000"/>
          <w:sz w:val="22"/>
          <w:szCs w:val="22"/>
        </w:rPr>
        <w:t>Integralną część niniejszej Umowy stanowią:</w:t>
      </w:r>
    </w:p>
    <w:p w14:paraId="4A88FD6A" w14:textId="77777777" w:rsidR="00BB550D" w:rsidRPr="00BB550D" w:rsidRDefault="00BB550D">
      <w:pPr>
        <w:pStyle w:val="NormalnyWeb"/>
        <w:numPr>
          <w:ilvl w:val="1"/>
          <w:numId w:val="5"/>
        </w:numPr>
        <w:jc w:val="both"/>
        <w:rPr>
          <w:rFonts w:ascii="Arial" w:hAnsi="Arial" w:cs="Arial"/>
          <w:color w:val="000000"/>
          <w:sz w:val="22"/>
          <w:szCs w:val="22"/>
        </w:rPr>
      </w:pPr>
      <w:r w:rsidRPr="00BB550D">
        <w:rPr>
          <w:rFonts w:ascii="Arial" w:hAnsi="Arial" w:cs="Arial"/>
          <w:color w:val="000000"/>
          <w:sz w:val="22"/>
          <w:szCs w:val="22"/>
        </w:rPr>
        <w:t>Zapytanie ofertowe z dnia 29 kwietnia 2026 r. – wraz z opisem przedmiotu zamówienia;</w:t>
      </w:r>
    </w:p>
    <w:p w14:paraId="046EAFD7" w14:textId="77777777" w:rsidR="00BB550D" w:rsidRPr="00BB550D" w:rsidRDefault="00BB550D">
      <w:pPr>
        <w:pStyle w:val="NormalnyWeb"/>
        <w:numPr>
          <w:ilvl w:val="1"/>
          <w:numId w:val="5"/>
        </w:numPr>
        <w:jc w:val="both"/>
        <w:rPr>
          <w:rFonts w:ascii="Arial" w:hAnsi="Arial" w:cs="Arial"/>
          <w:color w:val="000000"/>
          <w:sz w:val="22"/>
          <w:szCs w:val="22"/>
        </w:rPr>
      </w:pPr>
      <w:r w:rsidRPr="00BB550D">
        <w:rPr>
          <w:rFonts w:ascii="Arial" w:hAnsi="Arial" w:cs="Arial"/>
          <w:color w:val="000000"/>
          <w:sz w:val="22"/>
          <w:szCs w:val="22"/>
        </w:rPr>
        <w:t>Oferta Wykonawcy z dnia ........................................ r.</w:t>
      </w:r>
    </w:p>
    <w:p w14:paraId="69AFFD71" w14:textId="77777777" w:rsidR="00BB550D" w:rsidRPr="00BB550D" w:rsidRDefault="00BB550D" w:rsidP="00BB550D">
      <w:pPr>
        <w:pStyle w:val="NormalnyWeb"/>
        <w:jc w:val="center"/>
        <w:rPr>
          <w:rFonts w:ascii="Arial" w:hAnsi="Arial" w:cs="Arial"/>
          <w:color w:val="000000"/>
          <w:sz w:val="22"/>
          <w:szCs w:val="22"/>
        </w:rPr>
      </w:pPr>
      <w:r w:rsidRPr="00BB550D">
        <w:rPr>
          <w:rFonts w:ascii="Arial" w:hAnsi="Arial" w:cs="Arial"/>
          <w:b/>
          <w:bCs/>
          <w:color w:val="000000"/>
          <w:sz w:val="22"/>
          <w:szCs w:val="22"/>
        </w:rPr>
        <w:t>§ 2.</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Prawa i Obowiązki Stron</w:t>
      </w:r>
    </w:p>
    <w:p w14:paraId="1F9ADABA" w14:textId="77777777" w:rsidR="00BB550D" w:rsidRPr="00BB550D" w:rsidRDefault="00BB550D">
      <w:pPr>
        <w:pStyle w:val="NormalnyWeb"/>
        <w:numPr>
          <w:ilvl w:val="0"/>
          <w:numId w:val="6"/>
        </w:numPr>
        <w:jc w:val="both"/>
        <w:rPr>
          <w:rFonts w:ascii="Arial" w:hAnsi="Arial" w:cs="Arial"/>
          <w:color w:val="000000"/>
          <w:sz w:val="22"/>
          <w:szCs w:val="22"/>
        </w:rPr>
      </w:pPr>
      <w:r w:rsidRPr="00BB550D">
        <w:rPr>
          <w:rFonts w:ascii="Arial" w:hAnsi="Arial" w:cs="Arial"/>
          <w:color w:val="000000"/>
          <w:sz w:val="22"/>
          <w:szCs w:val="22"/>
        </w:rPr>
        <w:t>Wykonawca ponosi pełną odpowiedzialność za wykonanie Przedmiotu Umowy, przy czym Zamawiający i Wykonawca obowiązani są współdziałać przy jej wykonywaniu.</w:t>
      </w:r>
    </w:p>
    <w:p w14:paraId="12C5E305" w14:textId="77777777" w:rsidR="00BB550D" w:rsidRPr="00BB550D" w:rsidRDefault="00BB550D">
      <w:pPr>
        <w:pStyle w:val="NormalnyWeb"/>
        <w:numPr>
          <w:ilvl w:val="0"/>
          <w:numId w:val="6"/>
        </w:numPr>
        <w:jc w:val="both"/>
        <w:rPr>
          <w:rFonts w:ascii="Arial" w:hAnsi="Arial" w:cs="Arial"/>
          <w:color w:val="000000"/>
          <w:sz w:val="22"/>
          <w:szCs w:val="22"/>
        </w:rPr>
      </w:pPr>
      <w:r w:rsidRPr="00BB550D">
        <w:rPr>
          <w:rFonts w:ascii="Arial" w:hAnsi="Arial" w:cs="Arial"/>
          <w:color w:val="000000"/>
          <w:sz w:val="22"/>
          <w:szCs w:val="22"/>
        </w:rPr>
        <w:t>W celu umożliwienia Wykonawcy wywiązania się ze swoich zobowiązań, Zamawiający zobowiązuje się w zakresie wymaganym dla prawidłowej realizacji Umowy:</w:t>
      </w:r>
    </w:p>
    <w:p w14:paraId="4CA2FB4D" w14:textId="77777777" w:rsidR="00BB550D" w:rsidRPr="00BB550D" w:rsidRDefault="00BB550D">
      <w:pPr>
        <w:pStyle w:val="NormalnyWeb"/>
        <w:numPr>
          <w:ilvl w:val="1"/>
          <w:numId w:val="6"/>
        </w:numPr>
        <w:jc w:val="both"/>
        <w:rPr>
          <w:rFonts w:ascii="Arial" w:hAnsi="Arial" w:cs="Arial"/>
          <w:color w:val="000000"/>
          <w:sz w:val="22"/>
          <w:szCs w:val="22"/>
        </w:rPr>
      </w:pPr>
      <w:r w:rsidRPr="00BB550D">
        <w:rPr>
          <w:rFonts w:ascii="Arial" w:hAnsi="Arial" w:cs="Arial"/>
          <w:color w:val="000000"/>
          <w:sz w:val="22"/>
          <w:szCs w:val="22"/>
        </w:rPr>
        <w:t>udzielić Wykonawcy niezbędnych wytycznych i materiałów,</w:t>
      </w:r>
    </w:p>
    <w:p w14:paraId="238F9390" w14:textId="77777777" w:rsidR="00BB550D" w:rsidRPr="00BB550D" w:rsidRDefault="00BB550D">
      <w:pPr>
        <w:pStyle w:val="NormalnyWeb"/>
        <w:numPr>
          <w:ilvl w:val="1"/>
          <w:numId w:val="6"/>
        </w:numPr>
        <w:jc w:val="both"/>
        <w:rPr>
          <w:rFonts w:ascii="Arial" w:hAnsi="Arial" w:cs="Arial"/>
          <w:color w:val="000000"/>
          <w:sz w:val="22"/>
          <w:szCs w:val="22"/>
        </w:rPr>
      </w:pPr>
      <w:r w:rsidRPr="00BB550D">
        <w:rPr>
          <w:rFonts w:ascii="Arial" w:hAnsi="Arial" w:cs="Arial"/>
          <w:color w:val="000000"/>
          <w:sz w:val="22"/>
          <w:szCs w:val="22"/>
        </w:rPr>
        <w:t>dokonywać nadzoru nad pracami, w tym zgłaszać ewentualne uwagi oraz akceptować koncepcje w terminach umożliwiających sprawną realizację prac.</w:t>
      </w:r>
    </w:p>
    <w:p w14:paraId="561CC5F1" w14:textId="77777777" w:rsidR="00BB550D" w:rsidRPr="00BB550D" w:rsidRDefault="00BB550D">
      <w:pPr>
        <w:pStyle w:val="NormalnyWeb"/>
        <w:numPr>
          <w:ilvl w:val="0"/>
          <w:numId w:val="6"/>
        </w:numPr>
        <w:spacing w:after="0" w:afterAutospacing="0"/>
        <w:rPr>
          <w:rFonts w:ascii="Arial" w:hAnsi="Arial" w:cs="Arial"/>
          <w:color w:val="000000"/>
          <w:sz w:val="22"/>
          <w:szCs w:val="22"/>
        </w:rPr>
      </w:pPr>
      <w:r w:rsidRPr="00BB550D">
        <w:rPr>
          <w:rFonts w:ascii="Arial" w:hAnsi="Arial" w:cs="Arial"/>
          <w:color w:val="000000"/>
          <w:sz w:val="22"/>
          <w:szCs w:val="22"/>
        </w:rPr>
        <w:t>Wykonawca zobowiązuje się do:</w:t>
      </w:r>
    </w:p>
    <w:p w14:paraId="28E28518" w14:textId="77777777" w:rsidR="00BB550D" w:rsidRPr="00BB550D" w:rsidRDefault="00BB550D">
      <w:pPr>
        <w:pStyle w:val="NormalnyWeb"/>
        <w:numPr>
          <w:ilvl w:val="1"/>
          <w:numId w:val="7"/>
        </w:numPr>
        <w:jc w:val="both"/>
        <w:rPr>
          <w:rFonts w:ascii="Arial" w:hAnsi="Arial" w:cs="Arial"/>
          <w:color w:val="000000"/>
          <w:sz w:val="22"/>
          <w:szCs w:val="22"/>
        </w:rPr>
      </w:pPr>
      <w:r w:rsidRPr="00BB550D">
        <w:rPr>
          <w:rFonts w:ascii="Arial" w:hAnsi="Arial" w:cs="Arial"/>
          <w:color w:val="000000"/>
          <w:sz w:val="22"/>
          <w:szCs w:val="22"/>
        </w:rPr>
        <w:t>wykonania Przedmiotu Umowy z należytą starannością, zgodnie z aktualną wiedzą przyrodniczą, standardami współczesnej poligrafii oraz obowiązującymi przepisami prawa,</w:t>
      </w:r>
    </w:p>
    <w:p w14:paraId="1518BBB1" w14:textId="77777777" w:rsidR="00BB550D" w:rsidRPr="00BB550D" w:rsidRDefault="00BB550D">
      <w:pPr>
        <w:pStyle w:val="NormalnyWeb"/>
        <w:numPr>
          <w:ilvl w:val="1"/>
          <w:numId w:val="7"/>
        </w:numPr>
        <w:jc w:val="both"/>
        <w:rPr>
          <w:rFonts w:ascii="Arial" w:hAnsi="Arial" w:cs="Arial"/>
          <w:color w:val="000000"/>
          <w:sz w:val="22"/>
          <w:szCs w:val="22"/>
        </w:rPr>
      </w:pPr>
      <w:r w:rsidRPr="00BB550D">
        <w:rPr>
          <w:rFonts w:ascii="Arial" w:hAnsi="Arial" w:cs="Arial"/>
          <w:color w:val="000000"/>
          <w:sz w:val="22"/>
          <w:szCs w:val="22"/>
        </w:rPr>
        <w:t>zdobycia na własny koszt wszelkich wymaganych licencji i pozwoleń koniecznych do terminowej i należytej realizacji zamówienia, zgodnie z obowiązującym prawem autorskim,</w:t>
      </w:r>
    </w:p>
    <w:p w14:paraId="70E54433" w14:textId="77777777" w:rsidR="00BB550D" w:rsidRPr="00BB550D" w:rsidRDefault="00BB550D">
      <w:pPr>
        <w:pStyle w:val="NormalnyWeb"/>
        <w:numPr>
          <w:ilvl w:val="1"/>
          <w:numId w:val="7"/>
        </w:numPr>
        <w:jc w:val="both"/>
        <w:rPr>
          <w:rFonts w:ascii="Arial" w:hAnsi="Arial" w:cs="Arial"/>
          <w:color w:val="000000"/>
          <w:sz w:val="22"/>
          <w:szCs w:val="22"/>
        </w:rPr>
      </w:pPr>
      <w:r w:rsidRPr="00BB550D">
        <w:rPr>
          <w:rFonts w:ascii="Arial" w:hAnsi="Arial" w:cs="Arial"/>
          <w:color w:val="000000"/>
          <w:sz w:val="22"/>
          <w:szCs w:val="22"/>
        </w:rPr>
        <w:lastRenderedPageBreak/>
        <w:t>uwzględnienia uzasadnionych poprawek merytorycznych i redakcyjnych wprowadzonych przez Zamawiającego w toku prac nad publikacją,</w:t>
      </w:r>
    </w:p>
    <w:p w14:paraId="26763CA2" w14:textId="77777777" w:rsidR="00BB550D" w:rsidRPr="00BB550D" w:rsidRDefault="00BB550D">
      <w:pPr>
        <w:pStyle w:val="NormalnyWeb"/>
        <w:numPr>
          <w:ilvl w:val="1"/>
          <w:numId w:val="7"/>
        </w:numPr>
        <w:jc w:val="both"/>
        <w:rPr>
          <w:rFonts w:ascii="Arial" w:hAnsi="Arial" w:cs="Arial"/>
          <w:color w:val="000000"/>
          <w:sz w:val="22"/>
          <w:szCs w:val="22"/>
        </w:rPr>
      </w:pPr>
      <w:r w:rsidRPr="00BB550D">
        <w:rPr>
          <w:rFonts w:ascii="Arial" w:hAnsi="Arial" w:cs="Arial"/>
          <w:color w:val="000000"/>
          <w:sz w:val="22"/>
          <w:szCs w:val="22"/>
        </w:rPr>
        <w:t>utrzymania w tajemnicy wszelkich uzyskanych informacji o Zamawiającym i wykonywanym Przedmiocie Umowy – bezterminowo.</w:t>
      </w:r>
    </w:p>
    <w:p w14:paraId="2100E01B" w14:textId="77777777" w:rsidR="00BB550D" w:rsidRPr="00BB550D" w:rsidRDefault="00BB550D" w:rsidP="00BB550D">
      <w:pPr>
        <w:pStyle w:val="NormalnyWeb"/>
        <w:jc w:val="center"/>
        <w:rPr>
          <w:rFonts w:ascii="Arial" w:hAnsi="Arial" w:cs="Arial"/>
          <w:color w:val="000000"/>
          <w:sz w:val="22"/>
          <w:szCs w:val="22"/>
        </w:rPr>
      </w:pPr>
      <w:r w:rsidRPr="00BB550D">
        <w:rPr>
          <w:rFonts w:ascii="Arial" w:hAnsi="Arial" w:cs="Arial"/>
          <w:b/>
          <w:bCs/>
          <w:color w:val="000000"/>
          <w:sz w:val="22"/>
          <w:szCs w:val="22"/>
        </w:rPr>
        <w:t>§ 3.</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Warunki realizacji Umowy</w:t>
      </w:r>
    </w:p>
    <w:p w14:paraId="39A229B3" w14:textId="77777777" w:rsidR="00BB550D" w:rsidRPr="00BB550D" w:rsidRDefault="00BB550D">
      <w:pPr>
        <w:pStyle w:val="NormalnyWeb"/>
        <w:numPr>
          <w:ilvl w:val="0"/>
          <w:numId w:val="8"/>
        </w:numPr>
        <w:jc w:val="both"/>
        <w:rPr>
          <w:rFonts w:ascii="Arial" w:hAnsi="Arial" w:cs="Arial"/>
          <w:color w:val="000000"/>
          <w:sz w:val="22"/>
          <w:szCs w:val="22"/>
        </w:rPr>
      </w:pPr>
      <w:r w:rsidRPr="00BB550D">
        <w:rPr>
          <w:rFonts w:ascii="Arial" w:hAnsi="Arial" w:cs="Arial"/>
          <w:color w:val="000000"/>
          <w:sz w:val="22"/>
          <w:szCs w:val="22"/>
        </w:rPr>
        <w:t>Wykonawca oświadcza, że posiada zasoby osobowe, sprzętowe i doświadczenie wymagane do prawidłowego wykonywania Przedmiotu Umowy.</w:t>
      </w:r>
    </w:p>
    <w:p w14:paraId="1D269338" w14:textId="77777777" w:rsidR="00BB550D" w:rsidRPr="00BB550D" w:rsidRDefault="00BB550D">
      <w:pPr>
        <w:pStyle w:val="NormalnyWeb"/>
        <w:numPr>
          <w:ilvl w:val="0"/>
          <w:numId w:val="8"/>
        </w:numPr>
        <w:jc w:val="both"/>
        <w:rPr>
          <w:rFonts w:ascii="Arial" w:hAnsi="Arial" w:cs="Arial"/>
          <w:color w:val="000000"/>
          <w:sz w:val="22"/>
          <w:szCs w:val="22"/>
        </w:rPr>
      </w:pPr>
      <w:r w:rsidRPr="00BB550D">
        <w:rPr>
          <w:rFonts w:ascii="Arial" w:hAnsi="Arial" w:cs="Arial"/>
          <w:color w:val="000000"/>
          <w:sz w:val="22"/>
          <w:szCs w:val="22"/>
        </w:rPr>
        <w:t>Wykonawca zapewnia, że w wyniku wykonania Przedmiotu Umowy nie dojdzie do naruszenia praw osób trzecich. W przypadku zgłoszenia wobec Zamawiającego roszczeń z tego tytułu, Wykonawca podejmie na swój koszt wszelkie środki obrony Zamawiającego przed takimi roszczeniami lub zarzutami i będzie dążył do zwolnienia od nich Zamawiającego, a także pokryje wszelkie koszty i straty, jakie poniesie Zamawiający z tego tytułu.</w:t>
      </w:r>
    </w:p>
    <w:p w14:paraId="6BEA80FD" w14:textId="77777777" w:rsidR="00BB550D" w:rsidRPr="00BB550D" w:rsidRDefault="00BB550D">
      <w:pPr>
        <w:pStyle w:val="NormalnyWeb"/>
        <w:numPr>
          <w:ilvl w:val="0"/>
          <w:numId w:val="8"/>
        </w:numPr>
        <w:jc w:val="both"/>
        <w:rPr>
          <w:rFonts w:ascii="Arial" w:hAnsi="Arial" w:cs="Arial"/>
          <w:color w:val="000000"/>
          <w:sz w:val="22"/>
          <w:szCs w:val="22"/>
        </w:rPr>
      </w:pPr>
      <w:r w:rsidRPr="00BB550D">
        <w:rPr>
          <w:rFonts w:ascii="Arial" w:hAnsi="Arial" w:cs="Arial"/>
          <w:color w:val="000000"/>
          <w:sz w:val="22"/>
          <w:szCs w:val="22"/>
        </w:rPr>
        <w:t>W toku realizacji Przedmiotu Umowy Wykonawca może korzystać ze świadczeń osób trzecich jako swoich podwykonawców za uprzednią zgodą Zamawiającego. Zlecenie wykonania części Umowy podwykonawcom nie wyłącza pełnej odpowiedzialności Wykonawcy wobec Zamawiającego. Dalsze podwykonawstwo jest niedopuszczalne.</w:t>
      </w:r>
    </w:p>
    <w:p w14:paraId="1E636C36" w14:textId="77777777" w:rsidR="00BB550D" w:rsidRPr="00BB550D" w:rsidRDefault="00BB550D" w:rsidP="00BB550D">
      <w:pPr>
        <w:pStyle w:val="NormalnyWeb"/>
        <w:jc w:val="center"/>
        <w:rPr>
          <w:rFonts w:ascii="Arial" w:hAnsi="Arial" w:cs="Arial"/>
          <w:color w:val="000000"/>
          <w:sz w:val="22"/>
          <w:szCs w:val="22"/>
        </w:rPr>
      </w:pPr>
      <w:r w:rsidRPr="00BB550D">
        <w:rPr>
          <w:rFonts w:ascii="Arial" w:hAnsi="Arial" w:cs="Arial"/>
          <w:b/>
          <w:bCs/>
          <w:color w:val="000000"/>
          <w:sz w:val="22"/>
          <w:szCs w:val="22"/>
        </w:rPr>
        <w:t>§ 4.</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Przedstawiciele Stron i komunikacja</w:t>
      </w:r>
    </w:p>
    <w:p w14:paraId="673B28A9" w14:textId="77777777" w:rsidR="00BB550D" w:rsidRPr="00BB550D" w:rsidRDefault="00BB550D">
      <w:pPr>
        <w:pStyle w:val="NormalnyWeb"/>
        <w:numPr>
          <w:ilvl w:val="0"/>
          <w:numId w:val="9"/>
        </w:numPr>
        <w:jc w:val="both"/>
        <w:rPr>
          <w:rFonts w:ascii="Arial" w:hAnsi="Arial" w:cs="Arial"/>
          <w:color w:val="000000"/>
          <w:sz w:val="22"/>
          <w:szCs w:val="22"/>
        </w:rPr>
      </w:pPr>
      <w:r w:rsidRPr="00BB550D">
        <w:rPr>
          <w:rFonts w:ascii="Arial" w:hAnsi="Arial" w:cs="Arial"/>
          <w:color w:val="000000"/>
          <w:sz w:val="22"/>
          <w:szCs w:val="22"/>
        </w:rPr>
        <w:t>Osobami upoważnionymi ze strony Zamawiającego do bieżącego kontaktu z Wykonawcą są: ...................................................................., nr telefonu: ........................................, adres e-mail: ........................................;</w:t>
      </w:r>
    </w:p>
    <w:p w14:paraId="6393BB73" w14:textId="77777777" w:rsidR="00BB550D" w:rsidRPr="00BB550D" w:rsidRDefault="00BB550D">
      <w:pPr>
        <w:pStyle w:val="NormalnyWeb"/>
        <w:numPr>
          <w:ilvl w:val="0"/>
          <w:numId w:val="9"/>
        </w:numPr>
        <w:jc w:val="both"/>
        <w:rPr>
          <w:rFonts w:ascii="Arial" w:hAnsi="Arial" w:cs="Arial"/>
          <w:color w:val="000000"/>
          <w:sz w:val="22"/>
          <w:szCs w:val="22"/>
        </w:rPr>
      </w:pPr>
      <w:r w:rsidRPr="00BB550D">
        <w:rPr>
          <w:rFonts w:ascii="Arial" w:hAnsi="Arial" w:cs="Arial"/>
          <w:color w:val="000000"/>
          <w:sz w:val="22"/>
          <w:szCs w:val="22"/>
        </w:rPr>
        <w:t>Osobami upoważnionymi ze strony Wykonawcy do bieżącego kontaktu z Zamawiającym są: ...................................................................., nr telefonu: ........................................, adres e-mail: ........................................;</w:t>
      </w:r>
    </w:p>
    <w:p w14:paraId="358B25BC" w14:textId="77777777" w:rsidR="00BB550D" w:rsidRPr="00BB550D" w:rsidRDefault="00BB550D">
      <w:pPr>
        <w:pStyle w:val="NormalnyWeb"/>
        <w:numPr>
          <w:ilvl w:val="0"/>
          <w:numId w:val="9"/>
        </w:numPr>
        <w:jc w:val="both"/>
        <w:rPr>
          <w:rFonts w:ascii="Arial" w:hAnsi="Arial" w:cs="Arial"/>
          <w:color w:val="000000"/>
          <w:sz w:val="22"/>
          <w:szCs w:val="22"/>
        </w:rPr>
      </w:pPr>
      <w:r w:rsidRPr="00BB550D">
        <w:rPr>
          <w:rFonts w:ascii="Arial" w:hAnsi="Arial" w:cs="Arial"/>
          <w:color w:val="000000"/>
          <w:sz w:val="22"/>
          <w:szCs w:val="22"/>
        </w:rPr>
        <w:t>Upoważnienia, o których mowa powyżej, nie obejmują prawa do zawierania aneksów do Umowy i jej wypowiedzenia. Obowiązującą drogą porozumiewania się przy uzgodnieniach merytorycznych (w tym przesyłaniu plików do akceptacji) jest poczta elektroniczna.</w:t>
      </w:r>
    </w:p>
    <w:p w14:paraId="363379E9" w14:textId="77777777" w:rsidR="00BB550D" w:rsidRPr="00BB550D" w:rsidRDefault="00BB550D">
      <w:pPr>
        <w:pStyle w:val="NormalnyWeb"/>
        <w:numPr>
          <w:ilvl w:val="0"/>
          <w:numId w:val="9"/>
        </w:numPr>
        <w:jc w:val="both"/>
        <w:rPr>
          <w:rFonts w:ascii="Arial" w:hAnsi="Arial" w:cs="Arial"/>
          <w:color w:val="000000"/>
          <w:sz w:val="22"/>
          <w:szCs w:val="22"/>
        </w:rPr>
      </w:pPr>
      <w:r w:rsidRPr="00BB550D">
        <w:rPr>
          <w:rFonts w:ascii="Arial" w:hAnsi="Arial" w:cs="Arial"/>
          <w:color w:val="000000"/>
          <w:sz w:val="22"/>
          <w:szCs w:val="22"/>
        </w:rPr>
        <w:t>O każdej zmianie adresu poczty elektronicznej oraz nr telefonów należy poinformować drugą Stronę w terminie 3 dni. W przypadku zaniechania tego obowiązku, skierowanie korespondencji na dotychczasowy adres uznaje się za skuteczne.</w:t>
      </w:r>
    </w:p>
    <w:p w14:paraId="6134B0C9" w14:textId="3D6EFAC4" w:rsidR="00BB550D" w:rsidRDefault="00BB550D" w:rsidP="00BB550D">
      <w:pPr>
        <w:pStyle w:val="NormalnyWeb"/>
        <w:jc w:val="center"/>
        <w:rPr>
          <w:rStyle w:val="apple-converted-space"/>
          <w:rFonts w:ascii="Arial" w:hAnsi="Arial" w:cs="Arial"/>
          <w:color w:val="000000"/>
          <w:sz w:val="22"/>
          <w:szCs w:val="22"/>
        </w:rPr>
      </w:pPr>
      <w:r w:rsidRPr="00BB550D">
        <w:rPr>
          <w:rFonts w:ascii="Arial" w:hAnsi="Arial" w:cs="Arial"/>
          <w:b/>
          <w:bCs/>
          <w:color w:val="000000"/>
          <w:sz w:val="22"/>
          <w:szCs w:val="22"/>
        </w:rPr>
        <w:t>§ 5.</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Termin wykonania</w:t>
      </w:r>
    </w:p>
    <w:p w14:paraId="6FD8A699" w14:textId="36652477" w:rsidR="00BB550D" w:rsidRPr="00BB550D" w:rsidRDefault="00BB550D" w:rsidP="00BB550D">
      <w:pPr>
        <w:pStyle w:val="NormalnyWeb"/>
        <w:rPr>
          <w:rFonts w:ascii="Arial" w:hAnsi="Arial" w:cs="Arial"/>
          <w:color w:val="000000"/>
          <w:sz w:val="22"/>
          <w:szCs w:val="22"/>
        </w:rPr>
      </w:pPr>
      <w:r w:rsidRPr="00BB550D">
        <w:rPr>
          <w:rFonts w:ascii="Arial" w:hAnsi="Arial" w:cs="Arial"/>
          <w:color w:val="000000"/>
          <w:sz w:val="22"/>
          <w:szCs w:val="22"/>
        </w:rPr>
        <w:t>Wykonawca zobowiązuje się zrealizować i zaoferować Przedmiot Umowy do ostatecznego odbioru Zamawiającego (dostarczyć do siedziby Zamawiającego) w nieprzekraczalnym terminie</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do dnia 09 lipca 2026 r.</w:t>
      </w:r>
    </w:p>
    <w:p w14:paraId="657C3C4F" w14:textId="77777777" w:rsidR="00BB550D" w:rsidRPr="00BB550D" w:rsidRDefault="00BB550D" w:rsidP="00BB550D">
      <w:pPr>
        <w:pStyle w:val="NormalnyWeb"/>
        <w:jc w:val="center"/>
        <w:rPr>
          <w:rFonts w:ascii="Arial" w:hAnsi="Arial" w:cs="Arial"/>
          <w:color w:val="000000"/>
          <w:sz w:val="22"/>
          <w:szCs w:val="22"/>
        </w:rPr>
      </w:pPr>
      <w:r w:rsidRPr="00BB550D">
        <w:rPr>
          <w:rFonts w:ascii="Arial" w:hAnsi="Arial" w:cs="Arial"/>
          <w:b/>
          <w:bCs/>
          <w:color w:val="000000"/>
          <w:sz w:val="22"/>
          <w:szCs w:val="22"/>
        </w:rPr>
        <w:t>§ 6.</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Szczegółowe zasady wykonania Przedmiotu Umowy</w:t>
      </w:r>
    </w:p>
    <w:p w14:paraId="6A227EC9" w14:textId="77777777" w:rsidR="00BB550D" w:rsidRPr="00BB550D" w:rsidRDefault="00BB550D">
      <w:pPr>
        <w:pStyle w:val="NormalnyWeb"/>
        <w:numPr>
          <w:ilvl w:val="0"/>
          <w:numId w:val="10"/>
        </w:numPr>
        <w:rPr>
          <w:rFonts w:ascii="Arial" w:hAnsi="Arial" w:cs="Arial"/>
          <w:color w:val="000000"/>
          <w:sz w:val="22"/>
          <w:szCs w:val="22"/>
        </w:rPr>
      </w:pPr>
      <w:r w:rsidRPr="00BB550D">
        <w:rPr>
          <w:rFonts w:ascii="Arial" w:hAnsi="Arial" w:cs="Arial"/>
          <w:color w:val="000000"/>
          <w:sz w:val="22"/>
          <w:szCs w:val="22"/>
        </w:rPr>
        <w:t>Przedmiot zamówienia obejmuje w szczególności:</w:t>
      </w:r>
    </w:p>
    <w:p w14:paraId="4866C7ED" w14:textId="77777777" w:rsidR="00BB550D" w:rsidRPr="00BB550D" w:rsidRDefault="00BB550D">
      <w:pPr>
        <w:pStyle w:val="NormalnyWeb"/>
        <w:numPr>
          <w:ilvl w:val="1"/>
          <w:numId w:val="10"/>
        </w:numPr>
        <w:rPr>
          <w:rFonts w:ascii="Arial" w:hAnsi="Arial" w:cs="Arial"/>
          <w:color w:val="000000"/>
          <w:sz w:val="22"/>
          <w:szCs w:val="22"/>
        </w:rPr>
      </w:pPr>
      <w:r w:rsidRPr="00BB550D">
        <w:rPr>
          <w:rFonts w:ascii="Arial" w:hAnsi="Arial" w:cs="Arial"/>
          <w:color w:val="000000"/>
          <w:sz w:val="22"/>
          <w:szCs w:val="22"/>
        </w:rPr>
        <w:t>Opracowanie merytoryczne, korektę i obróbkę zadań, ilustracji i instrukcji w języku polskim;</w:t>
      </w:r>
    </w:p>
    <w:p w14:paraId="2A109FF2" w14:textId="77777777" w:rsidR="00BB550D" w:rsidRPr="00BB550D" w:rsidRDefault="00BB550D">
      <w:pPr>
        <w:pStyle w:val="NormalnyWeb"/>
        <w:numPr>
          <w:ilvl w:val="1"/>
          <w:numId w:val="10"/>
        </w:numPr>
        <w:rPr>
          <w:rFonts w:ascii="Arial" w:hAnsi="Arial" w:cs="Arial"/>
          <w:color w:val="000000"/>
          <w:sz w:val="22"/>
          <w:szCs w:val="22"/>
        </w:rPr>
      </w:pPr>
      <w:r w:rsidRPr="00BB550D">
        <w:rPr>
          <w:rFonts w:ascii="Arial" w:hAnsi="Arial" w:cs="Arial"/>
          <w:color w:val="000000"/>
          <w:sz w:val="22"/>
          <w:szCs w:val="22"/>
        </w:rPr>
        <w:t>Sporządzenie pełnego edytorskiego projektu książeczki;</w:t>
      </w:r>
    </w:p>
    <w:p w14:paraId="5AD4E061" w14:textId="77777777" w:rsidR="00BB550D" w:rsidRPr="00BB550D" w:rsidRDefault="00BB550D">
      <w:pPr>
        <w:pStyle w:val="NormalnyWeb"/>
        <w:numPr>
          <w:ilvl w:val="1"/>
          <w:numId w:val="10"/>
        </w:numPr>
        <w:rPr>
          <w:rFonts w:ascii="Arial" w:hAnsi="Arial" w:cs="Arial"/>
          <w:color w:val="000000"/>
          <w:sz w:val="22"/>
          <w:szCs w:val="22"/>
        </w:rPr>
      </w:pPr>
      <w:r w:rsidRPr="00BB550D">
        <w:rPr>
          <w:rFonts w:ascii="Arial" w:hAnsi="Arial" w:cs="Arial"/>
          <w:color w:val="000000"/>
          <w:sz w:val="22"/>
          <w:szCs w:val="22"/>
        </w:rPr>
        <w:t>Wydruk książeczek – nakład</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10 000 egzemplarzy</w:t>
      </w:r>
      <w:r w:rsidRPr="00BB550D">
        <w:rPr>
          <w:rFonts w:ascii="Arial" w:hAnsi="Arial" w:cs="Arial"/>
          <w:color w:val="000000"/>
          <w:sz w:val="22"/>
          <w:szCs w:val="22"/>
        </w:rPr>
        <w:t>;</w:t>
      </w:r>
    </w:p>
    <w:p w14:paraId="33B0BE6F" w14:textId="77777777" w:rsidR="00BB550D" w:rsidRPr="00BB550D" w:rsidRDefault="00BB550D">
      <w:pPr>
        <w:pStyle w:val="NormalnyWeb"/>
        <w:numPr>
          <w:ilvl w:val="1"/>
          <w:numId w:val="10"/>
        </w:numPr>
        <w:rPr>
          <w:rFonts w:ascii="Arial" w:hAnsi="Arial" w:cs="Arial"/>
          <w:color w:val="000000"/>
          <w:sz w:val="22"/>
          <w:szCs w:val="22"/>
        </w:rPr>
      </w:pPr>
      <w:r w:rsidRPr="00BB550D">
        <w:rPr>
          <w:rFonts w:ascii="Arial" w:hAnsi="Arial" w:cs="Arial"/>
          <w:color w:val="000000"/>
          <w:sz w:val="22"/>
          <w:szCs w:val="22"/>
        </w:rPr>
        <w:t>Wykonanie edytowalnej i nieedytowalnej wersji elektronicznej książeczki – do wykorzystania na stronie internetowej lub w materiałach edukacyjnych;</w:t>
      </w:r>
    </w:p>
    <w:p w14:paraId="1E866FF5" w14:textId="77777777" w:rsidR="00BB550D" w:rsidRPr="00BB550D" w:rsidRDefault="00BB550D">
      <w:pPr>
        <w:pStyle w:val="NormalnyWeb"/>
        <w:numPr>
          <w:ilvl w:val="1"/>
          <w:numId w:val="10"/>
        </w:numPr>
        <w:spacing w:after="0" w:afterAutospacing="0"/>
        <w:ind w:hanging="357"/>
        <w:rPr>
          <w:rFonts w:ascii="Arial" w:hAnsi="Arial" w:cs="Arial"/>
          <w:color w:val="000000"/>
          <w:sz w:val="22"/>
          <w:szCs w:val="22"/>
        </w:rPr>
      </w:pPr>
      <w:r w:rsidRPr="00BB550D">
        <w:rPr>
          <w:rFonts w:ascii="Arial" w:hAnsi="Arial" w:cs="Arial"/>
          <w:color w:val="000000"/>
          <w:sz w:val="22"/>
          <w:szCs w:val="22"/>
        </w:rPr>
        <w:t>Dostarczenie pod wskazany adres i złożenie w wyznaczone miejsce przedmiotu zamówienia.</w:t>
      </w:r>
    </w:p>
    <w:p w14:paraId="2681D65C" w14:textId="77777777" w:rsidR="00BB550D" w:rsidRPr="00BB550D" w:rsidRDefault="00BB550D">
      <w:pPr>
        <w:pStyle w:val="NormalnyWeb"/>
        <w:numPr>
          <w:ilvl w:val="0"/>
          <w:numId w:val="10"/>
        </w:numPr>
        <w:spacing w:after="0" w:afterAutospacing="0"/>
        <w:ind w:hanging="357"/>
        <w:rPr>
          <w:rFonts w:ascii="Arial" w:hAnsi="Arial" w:cs="Arial"/>
          <w:color w:val="000000"/>
          <w:sz w:val="22"/>
          <w:szCs w:val="22"/>
        </w:rPr>
      </w:pPr>
      <w:r w:rsidRPr="00BB550D">
        <w:rPr>
          <w:rFonts w:ascii="Arial" w:hAnsi="Arial" w:cs="Arial"/>
          <w:color w:val="000000"/>
          <w:sz w:val="22"/>
          <w:szCs w:val="22"/>
        </w:rPr>
        <w:t>Parametry techniczne książeczki:</w:t>
      </w:r>
    </w:p>
    <w:p w14:paraId="5E093E6B" w14:textId="77777777" w:rsidR="00BB550D" w:rsidRPr="00BB550D" w:rsidRDefault="00BB550D">
      <w:pPr>
        <w:pStyle w:val="NormalnyWeb"/>
        <w:numPr>
          <w:ilvl w:val="1"/>
          <w:numId w:val="11"/>
        </w:numPr>
        <w:spacing w:after="0" w:afterAutospacing="0"/>
        <w:ind w:hanging="357"/>
        <w:rPr>
          <w:rFonts w:ascii="Arial" w:hAnsi="Arial" w:cs="Arial"/>
          <w:color w:val="000000"/>
          <w:sz w:val="22"/>
          <w:szCs w:val="22"/>
        </w:rPr>
      </w:pPr>
      <w:r w:rsidRPr="00BB550D">
        <w:rPr>
          <w:rFonts w:ascii="Arial" w:hAnsi="Arial" w:cs="Arial"/>
          <w:color w:val="000000"/>
          <w:sz w:val="22"/>
          <w:szCs w:val="22"/>
        </w:rPr>
        <w:t>Format: A4 (210 mm x 297 mm), objętość 20 stron + okładka;</w:t>
      </w:r>
    </w:p>
    <w:p w14:paraId="23AC7526" w14:textId="77777777" w:rsidR="00BB550D" w:rsidRPr="00BB550D" w:rsidRDefault="00BB550D">
      <w:pPr>
        <w:pStyle w:val="NormalnyWeb"/>
        <w:numPr>
          <w:ilvl w:val="1"/>
          <w:numId w:val="11"/>
        </w:numPr>
        <w:spacing w:after="0" w:afterAutospacing="0"/>
        <w:ind w:hanging="357"/>
        <w:rPr>
          <w:rFonts w:ascii="Arial" w:hAnsi="Arial" w:cs="Arial"/>
          <w:color w:val="000000"/>
          <w:sz w:val="22"/>
          <w:szCs w:val="22"/>
        </w:rPr>
      </w:pPr>
      <w:r w:rsidRPr="00BB550D">
        <w:rPr>
          <w:rFonts w:ascii="Arial" w:hAnsi="Arial" w:cs="Arial"/>
          <w:color w:val="000000"/>
          <w:sz w:val="22"/>
          <w:szCs w:val="22"/>
        </w:rPr>
        <w:lastRenderedPageBreak/>
        <w:t>Papier offsetowy: min. 130 g/m² dla stron wewnętrznych (nieprześwitujący, umożliwiający pisanie i rysowanie kredkami oraz ołówkiem), min. 250 g/m² dla okładki + lakier wodny zabezpieczający;</w:t>
      </w:r>
    </w:p>
    <w:p w14:paraId="2A170A53" w14:textId="77777777" w:rsidR="00BB550D" w:rsidRPr="00BB550D" w:rsidRDefault="00BB550D">
      <w:pPr>
        <w:pStyle w:val="NormalnyWeb"/>
        <w:numPr>
          <w:ilvl w:val="1"/>
          <w:numId w:val="11"/>
        </w:numPr>
        <w:rPr>
          <w:rFonts w:ascii="Arial" w:hAnsi="Arial" w:cs="Arial"/>
          <w:color w:val="000000"/>
          <w:sz w:val="22"/>
          <w:szCs w:val="22"/>
        </w:rPr>
      </w:pPr>
      <w:r w:rsidRPr="00BB550D">
        <w:rPr>
          <w:rFonts w:ascii="Arial" w:hAnsi="Arial" w:cs="Arial"/>
          <w:color w:val="000000"/>
          <w:sz w:val="22"/>
          <w:szCs w:val="22"/>
        </w:rPr>
        <w:t>Druk: 4+4 (CMYK), łączenie stron zszywkami po dłuższym boku;</w:t>
      </w:r>
    </w:p>
    <w:p w14:paraId="50F3CB9F" w14:textId="77777777" w:rsidR="00BB550D" w:rsidRPr="00BB550D" w:rsidRDefault="00BB550D">
      <w:pPr>
        <w:pStyle w:val="NormalnyWeb"/>
        <w:numPr>
          <w:ilvl w:val="1"/>
          <w:numId w:val="11"/>
        </w:numPr>
        <w:rPr>
          <w:rFonts w:ascii="Arial" w:hAnsi="Arial" w:cs="Arial"/>
          <w:color w:val="000000"/>
          <w:sz w:val="22"/>
          <w:szCs w:val="22"/>
        </w:rPr>
      </w:pPr>
      <w:r w:rsidRPr="00BB550D">
        <w:rPr>
          <w:rFonts w:ascii="Arial" w:hAnsi="Arial" w:cs="Arial"/>
          <w:color w:val="000000"/>
          <w:sz w:val="22"/>
          <w:szCs w:val="22"/>
        </w:rPr>
        <w:t>Wkładka z naklejkami wybranych gatunków zwierząt i roślin (do uzgodnienia z Zamawiającym): 4 strony (nie wliczone do objętości książeczki), naklejki nacięte po obrysie, na każdej stronie min. 10 naklejek.</w:t>
      </w:r>
    </w:p>
    <w:p w14:paraId="33D778D1" w14:textId="77777777" w:rsidR="00BB550D" w:rsidRPr="00BB550D" w:rsidRDefault="00BB550D">
      <w:pPr>
        <w:pStyle w:val="NormalnyWeb"/>
        <w:numPr>
          <w:ilvl w:val="0"/>
          <w:numId w:val="10"/>
        </w:numPr>
        <w:rPr>
          <w:rFonts w:ascii="Arial" w:hAnsi="Arial" w:cs="Arial"/>
          <w:color w:val="000000"/>
          <w:sz w:val="22"/>
          <w:szCs w:val="22"/>
        </w:rPr>
      </w:pPr>
      <w:r w:rsidRPr="00BB550D">
        <w:rPr>
          <w:rFonts w:ascii="Arial" w:hAnsi="Arial" w:cs="Arial"/>
          <w:color w:val="000000"/>
          <w:sz w:val="22"/>
          <w:szCs w:val="22"/>
        </w:rPr>
        <w:t>Treść zeszytu obejmie m.in. 20 kart pracy (po 5 na każdą porę roku) z zadaniami przyrodniczymi zgodnie z typami zadań wymienionymi w Zapytaniu ofertowym. Zadania i ilustracje uwzględniać będą rodzime gatunki występujące na terenach Parków Krajobrazowych Województwa Zachodniopomorskiego.</w:t>
      </w:r>
    </w:p>
    <w:p w14:paraId="6C42AC89" w14:textId="77777777" w:rsidR="00BB550D" w:rsidRPr="00BB550D" w:rsidRDefault="00BB550D">
      <w:pPr>
        <w:pStyle w:val="NormalnyWeb"/>
        <w:numPr>
          <w:ilvl w:val="0"/>
          <w:numId w:val="10"/>
        </w:numPr>
        <w:rPr>
          <w:rFonts w:ascii="Arial" w:hAnsi="Arial" w:cs="Arial"/>
          <w:color w:val="000000"/>
          <w:sz w:val="22"/>
          <w:szCs w:val="22"/>
        </w:rPr>
      </w:pPr>
      <w:r w:rsidRPr="00BB550D">
        <w:rPr>
          <w:rFonts w:ascii="Arial" w:hAnsi="Arial" w:cs="Arial"/>
          <w:color w:val="000000"/>
          <w:sz w:val="22"/>
          <w:szCs w:val="22"/>
        </w:rPr>
        <w:t>Wykonawca zamieści dodatkowo:</w:t>
      </w:r>
    </w:p>
    <w:p w14:paraId="54E1EFF7" w14:textId="77777777" w:rsidR="00BB550D" w:rsidRPr="00BB550D" w:rsidRDefault="00BB550D">
      <w:pPr>
        <w:pStyle w:val="NormalnyWeb"/>
        <w:numPr>
          <w:ilvl w:val="1"/>
          <w:numId w:val="12"/>
        </w:numPr>
        <w:rPr>
          <w:rFonts w:ascii="Arial" w:hAnsi="Arial" w:cs="Arial"/>
          <w:color w:val="000000"/>
          <w:sz w:val="22"/>
          <w:szCs w:val="22"/>
        </w:rPr>
      </w:pPr>
      <w:r w:rsidRPr="00BB550D">
        <w:rPr>
          <w:rFonts w:ascii="Arial" w:hAnsi="Arial" w:cs="Arial"/>
          <w:color w:val="000000"/>
          <w:sz w:val="22"/>
          <w:szCs w:val="22"/>
        </w:rPr>
        <w:t xml:space="preserve">na zewnętrznych stronach okładki: informację dotyczącą dofinansowania ze środków </w:t>
      </w:r>
      <w:proofErr w:type="spellStart"/>
      <w:r w:rsidRPr="00BB550D">
        <w:rPr>
          <w:rFonts w:ascii="Arial" w:hAnsi="Arial" w:cs="Arial"/>
          <w:color w:val="000000"/>
          <w:sz w:val="22"/>
          <w:szCs w:val="22"/>
        </w:rPr>
        <w:t>WFOŚiGW</w:t>
      </w:r>
      <w:proofErr w:type="spellEnd"/>
      <w:r w:rsidRPr="00BB550D">
        <w:rPr>
          <w:rFonts w:ascii="Arial" w:hAnsi="Arial" w:cs="Arial"/>
          <w:color w:val="000000"/>
          <w:sz w:val="22"/>
          <w:szCs w:val="22"/>
        </w:rPr>
        <w:t xml:space="preserve"> w Szczecinie, odpowiednie logotypy oraz dane teleadresowe dostarczone przez Zamawiającego;</w:t>
      </w:r>
    </w:p>
    <w:p w14:paraId="7ABFBBA8" w14:textId="77777777" w:rsidR="00BB550D" w:rsidRPr="00BB550D" w:rsidRDefault="00BB550D">
      <w:pPr>
        <w:pStyle w:val="NormalnyWeb"/>
        <w:numPr>
          <w:ilvl w:val="1"/>
          <w:numId w:val="12"/>
        </w:numPr>
        <w:rPr>
          <w:rFonts w:ascii="Arial" w:hAnsi="Arial" w:cs="Arial"/>
          <w:color w:val="000000"/>
          <w:sz w:val="22"/>
          <w:szCs w:val="22"/>
        </w:rPr>
      </w:pPr>
      <w:r w:rsidRPr="00BB550D">
        <w:rPr>
          <w:rFonts w:ascii="Arial" w:hAnsi="Arial" w:cs="Arial"/>
          <w:color w:val="000000"/>
          <w:sz w:val="22"/>
          <w:szCs w:val="22"/>
        </w:rPr>
        <w:t xml:space="preserve">na wewnętrznych stronach okładki: grę </w:t>
      </w:r>
      <w:proofErr w:type="spellStart"/>
      <w:r w:rsidRPr="00BB550D">
        <w:rPr>
          <w:rFonts w:ascii="Arial" w:hAnsi="Arial" w:cs="Arial"/>
          <w:color w:val="000000"/>
          <w:sz w:val="22"/>
          <w:szCs w:val="22"/>
        </w:rPr>
        <w:t>memory</w:t>
      </w:r>
      <w:proofErr w:type="spellEnd"/>
      <w:r w:rsidRPr="00BB550D">
        <w:rPr>
          <w:rFonts w:ascii="Arial" w:hAnsi="Arial" w:cs="Arial"/>
          <w:color w:val="000000"/>
          <w:sz w:val="22"/>
          <w:szCs w:val="22"/>
        </w:rPr>
        <w:t xml:space="preserve"> do wycięcia (składającą się z min. 20 kart z wizerunkami gatunków) oraz inną treść podaną przez Zamawiającego.</w:t>
      </w:r>
    </w:p>
    <w:p w14:paraId="288F0F93" w14:textId="77777777" w:rsidR="00BB550D" w:rsidRPr="00BB550D" w:rsidRDefault="00BB550D">
      <w:pPr>
        <w:pStyle w:val="NormalnyWeb"/>
        <w:numPr>
          <w:ilvl w:val="0"/>
          <w:numId w:val="10"/>
        </w:numPr>
        <w:rPr>
          <w:rFonts w:ascii="Arial" w:hAnsi="Arial" w:cs="Arial"/>
          <w:color w:val="000000"/>
          <w:sz w:val="22"/>
          <w:szCs w:val="22"/>
        </w:rPr>
      </w:pPr>
      <w:r w:rsidRPr="00BB550D">
        <w:rPr>
          <w:rFonts w:ascii="Arial" w:hAnsi="Arial" w:cs="Arial"/>
          <w:color w:val="000000"/>
          <w:sz w:val="22"/>
          <w:szCs w:val="22"/>
        </w:rPr>
        <w:t>Zamawiający na bieżąco sprawuje nadzór nad powstawaniem publikacji. Wykonawca przedstawi Zamawiającemu wstępną koncepcję zadań do akceptacji, a następnie ostateczny skład do ostatecznej akceptacji przed oddaniem materiału do druku.</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Warunkiem rozpoczęcia druku jest uzyskanie wyraźnej (np. pocztą elektroniczną) akceptacji ostatecznego projektu od Zamawiającego.</w:t>
      </w:r>
    </w:p>
    <w:p w14:paraId="13553154" w14:textId="77777777" w:rsidR="00BB550D" w:rsidRPr="00BB550D" w:rsidRDefault="00BB550D">
      <w:pPr>
        <w:pStyle w:val="NormalnyWeb"/>
        <w:numPr>
          <w:ilvl w:val="0"/>
          <w:numId w:val="10"/>
        </w:numPr>
        <w:rPr>
          <w:rFonts w:ascii="Arial" w:hAnsi="Arial" w:cs="Arial"/>
          <w:color w:val="000000"/>
          <w:sz w:val="22"/>
          <w:szCs w:val="22"/>
        </w:rPr>
      </w:pPr>
      <w:r w:rsidRPr="00BB550D">
        <w:rPr>
          <w:rFonts w:ascii="Arial" w:hAnsi="Arial" w:cs="Arial"/>
          <w:color w:val="000000"/>
          <w:sz w:val="22"/>
          <w:szCs w:val="22"/>
        </w:rPr>
        <w:t>Zamówione materiały należy dostarczyć w opakowaniach zbiorczych, nie więcej niż po 100 sztuk w pakiecie, z informacją o liczbie sztuk. Wykonawca dostarczy wydrukowane i zapakowane książeczki do siedziby ZPKWZ (</w:t>
      </w:r>
      <w:r w:rsidRPr="00BB550D">
        <w:rPr>
          <w:rFonts w:ascii="Arial" w:hAnsi="Arial" w:cs="Arial"/>
          <w:b/>
          <w:bCs/>
          <w:color w:val="000000"/>
          <w:sz w:val="22"/>
          <w:szCs w:val="22"/>
        </w:rPr>
        <w:t>ul. Kopalniana 2, 70-761 Szczecin</w:t>
      </w:r>
      <w:r w:rsidRPr="00BB550D">
        <w:rPr>
          <w:rFonts w:ascii="Arial" w:hAnsi="Arial" w:cs="Arial"/>
          <w:color w:val="000000"/>
          <w:sz w:val="22"/>
          <w:szCs w:val="22"/>
        </w:rPr>
        <w:t>). Wykonawca zapewnia transport, wyładunek i złożenie we wskazanym miejscu na swój koszt i ryzyko.</w:t>
      </w:r>
    </w:p>
    <w:p w14:paraId="46521C76" w14:textId="77777777" w:rsidR="00BB550D" w:rsidRPr="00BB550D" w:rsidRDefault="00BB550D" w:rsidP="00BB550D">
      <w:pPr>
        <w:pStyle w:val="NormalnyWeb"/>
        <w:jc w:val="center"/>
        <w:rPr>
          <w:rFonts w:ascii="Arial" w:hAnsi="Arial" w:cs="Arial"/>
          <w:color w:val="000000"/>
          <w:sz w:val="22"/>
          <w:szCs w:val="22"/>
        </w:rPr>
      </w:pPr>
      <w:r w:rsidRPr="00BB550D">
        <w:rPr>
          <w:rFonts w:ascii="Arial" w:hAnsi="Arial" w:cs="Arial"/>
          <w:b/>
          <w:bCs/>
          <w:color w:val="000000"/>
          <w:sz w:val="22"/>
          <w:szCs w:val="22"/>
        </w:rPr>
        <w:t>§ 7.</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Odbiór wykonanego Przedmiotu Umowy</w:t>
      </w:r>
    </w:p>
    <w:p w14:paraId="571AB681" w14:textId="77777777" w:rsidR="00BB550D" w:rsidRPr="00BB550D" w:rsidRDefault="00BB550D">
      <w:pPr>
        <w:pStyle w:val="NormalnyWeb"/>
        <w:numPr>
          <w:ilvl w:val="0"/>
          <w:numId w:val="13"/>
        </w:numPr>
        <w:rPr>
          <w:rFonts w:ascii="Arial" w:hAnsi="Arial" w:cs="Arial"/>
          <w:color w:val="000000"/>
          <w:sz w:val="22"/>
          <w:szCs w:val="22"/>
        </w:rPr>
      </w:pPr>
      <w:r w:rsidRPr="00BB550D">
        <w:rPr>
          <w:rFonts w:ascii="Arial" w:hAnsi="Arial" w:cs="Arial"/>
          <w:color w:val="000000"/>
          <w:sz w:val="22"/>
          <w:szCs w:val="22"/>
        </w:rPr>
        <w:t>Zaoferowanie Przedmiotu Umowy nastąpi po zrealizowaniu wszystkich świadczeń, w tym dostarczeniu fizycznego nakładu pod adres Zamawiającego oraz wydaniu wersji elektronicznych publikacji.</w:t>
      </w:r>
    </w:p>
    <w:p w14:paraId="36D85253" w14:textId="77777777" w:rsidR="00BB550D" w:rsidRPr="00BB550D" w:rsidRDefault="00BB550D">
      <w:pPr>
        <w:pStyle w:val="NormalnyWeb"/>
        <w:numPr>
          <w:ilvl w:val="0"/>
          <w:numId w:val="13"/>
        </w:numPr>
        <w:rPr>
          <w:rFonts w:ascii="Arial" w:hAnsi="Arial" w:cs="Arial"/>
          <w:color w:val="000000"/>
          <w:sz w:val="22"/>
          <w:szCs w:val="22"/>
        </w:rPr>
      </w:pPr>
      <w:r w:rsidRPr="00BB550D">
        <w:rPr>
          <w:rFonts w:ascii="Arial" w:hAnsi="Arial" w:cs="Arial"/>
          <w:color w:val="000000"/>
          <w:sz w:val="22"/>
          <w:szCs w:val="22"/>
        </w:rPr>
        <w:t>Odbiór Przedmiotu Umowy stwierdzony zostanie Protokołem Odbioru podpisanym przez Strony w terminie do 5 dni roboczych od dnia zaoferowania.</w:t>
      </w:r>
    </w:p>
    <w:p w14:paraId="23DAFD5D" w14:textId="77777777" w:rsidR="00BB550D" w:rsidRPr="00BB550D" w:rsidRDefault="00BB550D">
      <w:pPr>
        <w:pStyle w:val="NormalnyWeb"/>
        <w:numPr>
          <w:ilvl w:val="0"/>
          <w:numId w:val="13"/>
        </w:numPr>
        <w:rPr>
          <w:rFonts w:ascii="Arial" w:hAnsi="Arial" w:cs="Arial"/>
          <w:color w:val="000000"/>
          <w:sz w:val="22"/>
          <w:szCs w:val="22"/>
        </w:rPr>
      </w:pPr>
      <w:r w:rsidRPr="00BB550D">
        <w:rPr>
          <w:rFonts w:ascii="Arial" w:hAnsi="Arial" w:cs="Arial"/>
          <w:color w:val="000000"/>
          <w:sz w:val="22"/>
          <w:szCs w:val="22"/>
        </w:rPr>
        <w:t>W przypadku stwierdzenia przy dokonywaniu odbioru jakichkolwiek wad lub usterek Przedmiotu Umowy (np. błędy druku, nieprawidłowe zszycie), podpisanie protokołu nastąpi dopiero po usunięciu tych wad przez Wykonawcę. Wykonawca usunie wady w terminie wyznaczonym przez Zamawiającego, nie krótszym niż 7 dni. Zaoferowanie przedmiotu po usunięciu wad nie zwalnia Wykonawcy z odpowiedzialności za ewentualne niedotrzymanie terminu, o którym mowa w § 5.</w:t>
      </w:r>
    </w:p>
    <w:p w14:paraId="2336B001" w14:textId="77777777" w:rsidR="00BB550D" w:rsidRPr="00BB550D" w:rsidRDefault="00BB550D" w:rsidP="00BB550D">
      <w:pPr>
        <w:pStyle w:val="NormalnyWeb"/>
        <w:jc w:val="center"/>
        <w:rPr>
          <w:rFonts w:ascii="Arial" w:hAnsi="Arial" w:cs="Arial"/>
          <w:color w:val="000000"/>
          <w:sz w:val="22"/>
          <w:szCs w:val="22"/>
        </w:rPr>
      </w:pPr>
      <w:r w:rsidRPr="00BB550D">
        <w:rPr>
          <w:rFonts w:ascii="Arial" w:hAnsi="Arial" w:cs="Arial"/>
          <w:b/>
          <w:bCs/>
          <w:color w:val="000000"/>
          <w:sz w:val="22"/>
          <w:szCs w:val="22"/>
        </w:rPr>
        <w:t>§ 8.</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Prawa autorskie</w:t>
      </w:r>
    </w:p>
    <w:p w14:paraId="040ADA54" w14:textId="77777777" w:rsidR="00BB550D" w:rsidRPr="00BB550D" w:rsidRDefault="00BB550D">
      <w:pPr>
        <w:pStyle w:val="NormalnyWeb"/>
        <w:numPr>
          <w:ilvl w:val="0"/>
          <w:numId w:val="14"/>
        </w:numPr>
        <w:jc w:val="both"/>
        <w:rPr>
          <w:rFonts w:ascii="Arial" w:hAnsi="Arial" w:cs="Arial"/>
          <w:color w:val="000000"/>
          <w:sz w:val="22"/>
          <w:szCs w:val="22"/>
        </w:rPr>
      </w:pPr>
      <w:r w:rsidRPr="00BB550D">
        <w:rPr>
          <w:rFonts w:ascii="Arial" w:hAnsi="Arial" w:cs="Arial"/>
          <w:color w:val="000000"/>
          <w:sz w:val="22"/>
          <w:szCs w:val="22"/>
        </w:rPr>
        <w:t>Wykonawca przenosi na Zamawiającego autorskie prawa majątkowe do utworów w rozumieniu ustawy z dnia 4 lutego 1994 r. o prawie autorskim i prawach pokrewnych, wytworzonych w trakcie wykonywania zamówienia (w tym do projektu książeczki i ilustracji), w ramach wynagrodzenia, o którym mowa w § 9 ust. 1 Umowy.</w:t>
      </w:r>
    </w:p>
    <w:p w14:paraId="2F667254" w14:textId="77777777" w:rsidR="00BB550D" w:rsidRPr="00BB550D" w:rsidRDefault="00BB550D">
      <w:pPr>
        <w:pStyle w:val="NormalnyWeb"/>
        <w:numPr>
          <w:ilvl w:val="0"/>
          <w:numId w:val="14"/>
        </w:numPr>
        <w:jc w:val="both"/>
        <w:rPr>
          <w:rFonts w:ascii="Arial" w:hAnsi="Arial" w:cs="Arial"/>
          <w:color w:val="000000"/>
          <w:sz w:val="22"/>
          <w:szCs w:val="22"/>
        </w:rPr>
      </w:pPr>
      <w:r w:rsidRPr="00BB550D">
        <w:rPr>
          <w:rFonts w:ascii="Arial" w:hAnsi="Arial" w:cs="Arial"/>
          <w:color w:val="000000"/>
          <w:sz w:val="22"/>
          <w:szCs w:val="22"/>
        </w:rPr>
        <w:t>Przeniesienie autorskich praw majątkowych następuje z chwilą podpisania Protokołu Odbioru, bez ograniczeń czasowych i terytorialnych, na następujących polach eksploatacji:</w:t>
      </w:r>
    </w:p>
    <w:p w14:paraId="083CC1A2" w14:textId="77777777" w:rsidR="00BB550D" w:rsidRPr="00BB550D" w:rsidRDefault="00BB550D">
      <w:pPr>
        <w:pStyle w:val="NormalnyWeb"/>
        <w:numPr>
          <w:ilvl w:val="1"/>
          <w:numId w:val="14"/>
        </w:numPr>
        <w:jc w:val="both"/>
        <w:rPr>
          <w:rFonts w:ascii="Arial" w:hAnsi="Arial" w:cs="Arial"/>
          <w:color w:val="000000"/>
          <w:sz w:val="22"/>
          <w:szCs w:val="22"/>
        </w:rPr>
      </w:pPr>
      <w:r w:rsidRPr="00BB550D">
        <w:rPr>
          <w:rFonts w:ascii="Arial" w:hAnsi="Arial" w:cs="Arial"/>
          <w:color w:val="000000"/>
          <w:sz w:val="22"/>
          <w:szCs w:val="22"/>
        </w:rPr>
        <w:t>sporządzania kopii wykonanych utworów w jakiejkolwiek postaci i technice,</w:t>
      </w:r>
    </w:p>
    <w:p w14:paraId="1DDD1169" w14:textId="77777777" w:rsidR="00BB550D" w:rsidRPr="00BB550D" w:rsidRDefault="00BB550D">
      <w:pPr>
        <w:pStyle w:val="NormalnyWeb"/>
        <w:numPr>
          <w:ilvl w:val="1"/>
          <w:numId w:val="14"/>
        </w:numPr>
        <w:jc w:val="both"/>
        <w:rPr>
          <w:rFonts w:ascii="Arial" w:hAnsi="Arial" w:cs="Arial"/>
          <w:color w:val="000000"/>
          <w:sz w:val="22"/>
          <w:szCs w:val="22"/>
        </w:rPr>
      </w:pPr>
      <w:r w:rsidRPr="00BB550D">
        <w:rPr>
          <w:rFonts w:ascii="Arial" w:hAnsi="Arial" w:cs="Arial"/>
          <w:color w:val="000000"/>
          <w:sz w:val="22"/>
          <w:szCs w:val="22"/>
        </w:rPr>
        <w:t>wprowadzania do obrotu oryginału i kopii wykonanych utworów,</w:t>
      </w:r>
    </w:p>
    <w:p w14:paraId="44F1AD67" w14:textId="77777777" w:rsidR="00BB550D" w:rsidRPr="00BB550D" w:rsidRDefault="00BB550D">
      <w:pPr>
        <w:pStyle w:val="NormalnyWeb"/>
        <w:numPr>
          <w:ilvl w:val="1"/>
          <w:numId w:val="14"/>
        </w:numPr>
        <w:jc w:val="both"/>
        <w:rPr>
          <w:rFonts w:ascii="Arial" w:hAnsi="Arial" w:cs="Arial"/>
          <w:color w:val="000000"/>
          <w:sz w:val="22"/>
          <w:szCs w:val="22"/>
        </w:rPr>
      </w:pPr>
      <w:r w:rsidRPr="00BB550D">
        <w:rPr>
          <w:rFonts w:ascii="Arial" w:hAnsi="Arial" w:cs="Arial"/>
          <w:color w:val="000000"/>
          <w:sz w:val="22"/>
          <w:szCs w:val="22"/>
        </w:rPr>
        <w:t>najmu lub użyczania egzemplarzy (w tym darmowego rozdawnictwa),</w:t>
      </w:r>
    </w:p>
    <w:p w14:paraId="06963478" w14:textId="77777777" w:rsidR="00BB550D" w:rsidRPr="00BB550D" w:rsidRDefault="00BB550D">
      <w:pPr>
        <w:pStyle w:val="NormalnyWeb"/>
        <w:numPr>
          <w:ilvl w:val="1"/>
          <w:numId w:val="14"/>
        </w:numPr>
        <w:jc w:val="both"/>
        <w:rPr>
          <w:rFonts w:ascii="Arial" w:hAnsi="Arial" w:cs="Arial"/>
          <w:color w:val="000000"/>
          <w:sz w:val="22"/>
          <w:szCs w:val="22"/>
        </w:rPr>
      </w:pPr>
      <w:r w:rsidRPr="00BB550D">
        <w:rPr>
          <w:rFonts w:ascii="Arial" w:hAnsi="Arial" w:cs="Arial"/>
          <w:color w:val="000000"/>
          <w:sz w:val="22"/>
          <w:szCs w:val="22"/>
        </w:rPr>
        <w:t>udostępnianie wykonanych utworów do percepcji innym podmiotom,</w:t>
      </w:r>
    </w:p>
    <w:p w14:paraId="4B679039" w14:textId="77777777" w:rsidR="00BB550D" w:rsidRPr="00BB550D" w:rsidRDefault="00BB550D">
      <w:pPr>
        <w:pStyle w:val="NormalnyWeb"/>
        <w:numPr>
          <w:ilvl w:val="1"/>
          <w:numId w:val="14"/>
        </w:numPr>
        <w:jc w:val="both"/>
        <w:rPr>
          <w:rFonts w:ascii="Arial" w:hAnsi="Arial" w:cs="Arial"/>
          <w:color w:val="000000"/>
          <w:sz w:val="22"/>
          <w:szCs w:val="22"/>
        </w:rPr>
      </w:pPr>
      <w:r w:rsidRPr="00BB550D">
        <w:rPr>
          <w:rFonts w:ascii="Arial" w:hAnsi="Arial" w:cs="Arial"/>
          <w:color w:val="000000"/>
          <w:sz w:val="22"/>
          <w:szCs w:val="22"/>
        </w:rPr>
        <w:t>publicznego udostępniania wykonanych utworów w taki sposób, aby każdy mógł mieć do nich dostęp w miejscu i czasie przez siebie wybranym (m.in. w sieci Internet).</w:t>
      </w:r>
    </w:p>
    <w:p w14:paraId="5F14B020" w14:textId="77777777" w:rsidR="00BB550D" w:rsidRPr="00BB550D" w:rsidRDefault="00BB550D">
      <w:pPr>
        <w:pStyle w:val="NormalnyWeb"/>
        <w:numPr>
          <w:ilvl w:val="0"/>
          <w:numId w:val="14"/>
        </w:numPr>
        <w:jc w:val="both"/>
        <w:rPr>
          <w:rFonts w:ascii="Arial" w:hAnsi="Arial" w:cs="Arial"/>
          <w:color w:val="000000"/>
          <w:sz w:val="22"/>
          <w:szCs w:val="22"/>
        </w:rPr>
      </w:pPr>
      <w:r w:rsidRPr="00BB550D">
        <w:rPr>
          <w:rFonts w:ascii="Arial" w:hAnsi="Arial" w:cs="Arial"/>
          <w:color w:val="000000"/>
          <w:sz w:val="22"/>
          <w:szCs w:val="22"/>
        </w:rPr>
        <w:t>Wykonawca, w ramach wynagrodzenia objętego umową,</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zezwala Zamawiającemu na wykonywanie autorskich praw zależnych</w:t>
      </w:r>
      <w:r w:rsidRPr="00BB550D">
        <w:rPr>
          <w:rStyle w:val="apple-converted-space"/>
          <w:rFonts w:ascii="Arial" w:hAnsi="Arial" w:cs="Arial"/>
          <w:color w:val="000000"/>
          <w:sz w:val="22"/>
          <w:szCs w:val="22"/>
        </w:rPr>
        <w:t> </w:t>
      </w:r>
      <w:r w:rsidRPr="00BB550D">
        <w:rPr>
          <w:rFonts w:ascii="Arial" w:hAnsi="Arial" w:cs="Arial"/>
          <w:color w:val="000000"/>
          <w:sz w:val="22"/>
          <w:szCs w:val="22"/>
        </w:rPr>
        <w:t xml:space="preserve">do projektu książeczki i ilustracji na polach </w:t>
      </w:r>
      <w:r w:rsidRPr="00BB550D">
        <w:rPr>
          <w:rFonts w:ascii="Arial" w:hAnsi="Arial" w:cs="Arial"/>
          <w:color w:val="000000"/>
          <w:sz w:val="22"/>
          <w:szCs w:val="22"/>
        </w:rPr>
        <w:lastRenderedPageBreak/>
        <w:t>eksploatacji wskazanych w ust. 2. Zamawiającemu przysługuje prawo do dokonywania w przyszłości zmian w wykonanych utworach bez zgody twórców.</w:t>
      </w:r>
    </w:p>
    <w:p w14:paraId="6A8268C7" w14:textId="2534CD29" w:rsidR="00A21AD1" w:rsidRDefault="00BB550D">
      <w:pPr>
        <w:pStyle w:val="NormalnyWeb"/>
        <w:numPr>
          <w:ilvl w:val="0"/>
          <w:numId w:val="14"/>
        </w:numPr>
        <w:jc w:val="both"/>
        <w:rPr>
          <w:rFonts w:ascii="Arial" w:hAnsi="Arial" w:cs="Arial"/>
          <w:color w:val="000000"/>
          <w:sz w:val="22"/>
          <w:szCs w:val="22"/>
        </w:rPr>
      </w:pPr>
      <w:r w:rsidRPr="00BB550D">
        <w:rPr>
          <w:rFonts w:ascii="Arial" w:hAnsi="Arial" w:cs="Arial"/>
          <w:color w:val="000000"/>
          <w:sz w:val="22"/>
          <w:szCs w:val="22"/>
        </w:rPr>
        <w:t>Zamawiający nabywa prawo do przeniesienia autorskich praw majątkowych na rzecz osób trzecich oraz nabywa prawo własności nośników, na których utwory zostały mu przekazane.</w:t>
      </w:r>
    </w:p>
    <w:p w14:paraId="79F57AEA" w14:textId="77777777" w:rsidR="009A3A1D" w:rsidRPr="00A21AD1" w:rsidRDefault="009A3A1D" w:rsidP="009A3A1D">
      <w:pPr>
        <w:pStyle w:val="NormalnyWeb"/>
        <w:jc w:val="both"/>
        <w:rPr>
          <w:rFonts w:ascii="Arial" w:hAnsi="Arial" w:cs="Arial"/>
          <w:color w:val="000000"/>
          <w:sz w:val="22"/>
          <w:szCs w:val="22"/>
        </w:rPr>
      </w:pPr>
    </w:p>
    <w:p w14:paraId="4C9B433F" w14:textId="77777777" w:rsidR="00BB550D" w:rsidRPr="00BB550D" w:rsidRDefault="00BB550D" w:rsidP="00BB550D">
      <w:pPr>
        <w:pStyle w:val="NormalnyWeb"/>
        <w:jc w:val="center"/>
        <w:rPr>
          <w:rFonts w:ascii="Arial" w:hAnsi="Arial" w:cs="Arial"/>
          <w:color w:val="000000"/>
          <w:sz w:val="22"/>
          <w:szCs w:val="22"/>
        </w:rPr>
      </w:pPr>
      <w:r w:rsidRPr="00BB550D">
        <w:rPr>
          <w:rFonts w:ascii="Arial" w:hAnsi="Arial" w:cs="Arial"/>
          <w:b/>
          <w:bCs/>
          <w:color w:val="000000"/>
          <w:sz w:val="22"/>
          <w:szCs w:val="22"/>
        </w:rPr>
        <w:t>§ 9.</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Wynagrodzenie</w:t>
      </w:r>
    </w:p>
    <w:p w14:paraId="7B6FA65E" w14:textId="77777777" w:rsidR="00BB550D" w:rsidRPr="00BB550D" w:rsidRDefault="00BB550D">
      <w:pPr>
        <w:pStyle w:val="NormalnyWeb"/>
        <w:numPr>
          <w:ilvl w:val="0"/>
          <w:numId w:val="15"/>
        </w:numPr>
        <w:jc w:val="both"/>
        <w:rPr>
          <w:rFonts w:ascii="Arial" w:hAnsi="Arial" w:cs="Arial"/>
          <w:color w:val="000000"/>
          <w:sz w:val="22"/>
          <w:szCs w:val="22"/>
        </w:rPr>
      </w:pPr>
      <w:r w:rsidRPr="00BB550D">
        <w:rPr>
          <w:rFonts w:ascii="Arial" w:hAnsi="Arial" w:cs="Arial"/>
          <w:color w:val="000000"/>
          <w:sz w:val="22"/>
          <w:szCs w:val="22"/>
        </w:rPr>
        <w:t>Z tytułu rzetelnego i pełnego wykonania Przedmiotu Umowy Zamawiający zapłaci Wykonawcy łączne wynagrodzenie w wysokości</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 złotych brutto</w:t>
      </w:r>
      <w:r w:rsidRPr="00BB550D">
        <w:rPr>
          <w:rStyle w:val="apple-converted-space"/>
          <w:rFonts w:ascii="Arial" w:hAnsi="Arial" w:cs="Arial"/>
          <w:color w:val="000000"/>
          <w:sz w:val="22"/>
          <w:szCs w:val="22"/>
        </w:rPr>
        <w:t> </w:t>
      </w:r>
      <w:r w:rsidRPr="00BB550D">
        <w:rPr>
          <w:rFonts w:ascii="Arial" w:hAnsi="Arial" w:cs="Arial"/>
          <w:color w:val="000000"/>
          <w:sz w:val="22"/>
          <w:szCs w:val="22"/>
        </w:rPr>
        <w:t>(słownie: ............................................................................................................ złotych).</w:t>
      </w:r>
    </w:p>
    <w:p w14:paraId="054E663A" w14:textId="77777777" w:rsidR="00BB550D" w:rsidRPr="00BB550D" w:rsidRDefault="00BB550D">
      <w:pPr>
        <w:pStyle w:val="NormalnyWeb"/>
        <w:numPr>
          <w:ilvl w:val="0"/>
          <w:numId w:val="15"/>
        </w:numPr>
        <w:jc w:val="both"/>
        <w:rPr>
          <w:rFonts w:ascii="Arial" w:hAnsi="Arial" w:cs="Arial"/>
          <w:color w:val="000000"/>
          <w:sz w:val="22"/>
          <w:szCs w:val="22"/>
        </w:rPr>
      </w:pPr>
      <w:r w:rsidRPr="00BB550D">
        <w:rPr>
          <w:rFonts w:ascii="Arial" w:hAnsi="Arial" w:cs="Arial"/>
          <w:color w:val="000000"/>
          <w:sz w:val="22"/>
          <w:szCs w:val="22"/>
        </w:rPr>
        <w:t>Wynagrodzenie, o którym mowa w ust. 1, jest ostateczne i uwzględnia wszelkie koszty bezpośrednie i pośrednie (w tym koszty druku, licencji, transportu), zysk Wykonawcy, a także zawiera wynagrodzenie za przeniesienie praw autorskich i zezwolenia, o których mowa w § 8 Umowy.</w:t>
      </w:r>
    </w:p>
    <w:p w14:paraId="2BB47F23" w14:textId="77777777" w:rsidR="00BB550D" w:rsidRPr="00BB550D" w:rsidRDefault="00BB550D">
      <w:pPr>
        <w:pStyle w:val="NormalnyWeb"/>
        <w:numPr>
          <w:ilvl w:val="0"/>
          <w:numId w:val="15"/>
        </w:numPr>
        <w:jc w:val="both"/>
        <w:rPr>
          <w:rFonts w:ascii="Arial" w:hAnsi="Arial" w:cs="Arial"/>
          <w:color w:val="000000"/>
          <w:sz w:val="22"/>
          <w:szCs w:val="22"/>
        </w:rPr>
      </w:pPr>
      <w:r w:rsidRPr="00BB550D">
        <w:rPr>
          <w:rFonts w:ascii="Arial" w:hAnsi="Arial" w:cs="Arial"/>
          <w:color w:val="000000"/>
          <w:sz w:val="22"/>
          <w:szCs w:val="22"/>
        </w:rPr>
        <w:t>Zapłata nastąpi na podstawie oryginału prawidłowo wystawionej faktury VAT / rachunku, doręczonej po obustronnym podpisaniu Protokołu Odbioru końcowego. Płatność nastąpi w terminie</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21 dni</w:t>
      </w:r>
      <w:r w:rsidRPr="00BB550D">
        <w:rPr>
          <w:rStyle w:val="apple-converted-space"/>
          <w:rFonts w:ascii="Arial" w:hAnsi="Arial" w:cs="Arial"/>
          <w:color w:val="000000"/>
          <w:sz w:val="22"/>
          <w:szCs w:val="22"/>
        </w:rPr>
        <w:t> </w:t>
      </w:r>
      <w:r w:rsidRPr="00BB550D">
        <w:rPr>
          <w:rFonts w:ascii="Arial" w:hAnsi="Arial" w:cs="Arial"/>
          <w:color w:val="000000"/>
          <w:sz w:val="22"/>
          <w:szCs w:val="22"/>
        </w:rPr>
        <w:t>od daty wpływu dokumentu do Zamawiającego.</w:t>
      </w:r>
    </w:p>
    <w:p w14:paraId="467E20CE" w14:textId="77777777" w:rsidR="00BB550D" w:rsidRPr="00BB550D" w:rsidRDefault="00BB550D">
      <w:pPr>
        <w:pStyle w:val="NormalnyWeb"/>
        <w:numPr>
          <w:ilvl w:val="0"/>
          <w:numId w:val="15"/>
        </w:numPr>
        <w:jc w:val="both"/>
        <w:rPr>
          <w:rFonts w:ascii="Arial" w:hAnsi="Arial" w:cs="Arial"/>
          <w:color w:val="000000"/>
          <w:sz w:val="22"/>
          <w:szCs w:val="22"/>
        </w:rPr>
      </w:pPr>
      <w:r w:rsidRPr="00BB550D">
        <w:rPr>
          <w:rFonts w:ascii="Arial" w:hAnsi="Arial" w:cs="Arial"/>
          <w:color w:val="000000"/>
          <w:sz w:val="22"/>
          <w:szCs w:val="22"/>
        </w:rPr>
        <w:t>Za dzień zapłaty uważa się dzień obciążenia rachunku bankowego Zamawiającego.</w:t>
      </w:r>
    </w:p>
    <w:p w14:paraId="6FBD566D" w14:textId="77777777" w:rsidR="00BB550D" w:rsidRPr="00BB550D" w:rsidRDefault="00BB550D">
      <w:pPr>
        <w:pStyle w:val="NormalnyWeb"/>
        <w:numPr>
          <w:ilvl w:val="0"/>
          <w:numId w:val="15"/>
        </w:numPr>
        <w:jc w:val="both"/>
        <w:rPr>
          <w:rFonts w:ascii="Arial" w:hAnsi="Arial" w:cs="Arial"/>
          <w:color w:val="000000"/>
          <w:sz w:val="22"/>
          <w:szCs w:val="22"/>
        </w:rPr>
      </w:pPr>
      <w:r w:rsidRPr="00BB550D">
        <w:rPr>
          <w:rFonts w:ascii="Arial" w:hAnsi="Arial" w:cs="Arial"/>
          <w:color w:val="000000"/>
          <w:sz w:val="22"/>
          <w:szCs w:val="22"/>
        </w:rPr>
        <w:t>Płatności będą dokonywane na rachunek bankowy Wykonawcy, z zastrzeżeniem, że rachunek bankowy musi być zgodny z numerem ujawnionym w wykazie Szefa Krajowej Administracji Skarbowej.</w:t>
      </w:r>
    </w:p>
    <w:p w14:paraId="4DA97A66" w14:textId="0BD3FAD7" w:rsidR="00BB550D" w:rsidRPr="004A1DC1" w:rsidRDefault="00BB550D">
      <w:pPr>
        <w:pStyle w:val="NormalnyWeb"/>
        <w:numPr>
          <w:ilvl w:val="0"/>
          <w:numId w:val="15"/>
        </w:numPr>
        <w:jc w:val="both"/>
        <w:rPr>
          <w:rFonts w:ascii="Arial" w:hAnsi="Arial" w:cs="Arial"/>
          <w:sz w:val="22"/>
          <w:szCs w:val="22"/>
        </w:rPr>
      </w:pPr>
      <w:r w:rsidRPr="00BB550D">
        <w:rPr>
          <w:rFonts w:ascii="Arial" w:hAnsi="Arial" w:cs="Arial"/>
          <w:sz w:val="22"/>
          <w:szCs w:val="22"/>
        </w:rPr>
        <w:t>Dane do wystawienia faktury:</w:t>
      </w:r>
      <w:r w:rsidRPr="00BB550D">
        <w:rPr>
          <w:rStyle w:val="apple-converted-space"/>
          <w:rFonts w:ascii="Arial" w:hAnsi="Arial" w:cs="Arial"/>
          <w:sz w:val="22"/>
          <w:szCs w:val="22"/>
        </w:rPr>
        <w:t> </w:t>
      </w:r>
      <w:r w:rsidRPr="004A1DC1">
        <w:rPr>
          <w:rFonts w:ascii="Arial" w:hAnsi="Arial" w:cs="Arial"/>
          <w:b/>
          <w:bCs/>
          <w:sz w:val="22"/>
          <w:szCs w:val="22"/>
        </w:rPr>
        <w:t>Nabywca:</w:t>
      </w:r>
      <w:r w:rsidRPr="004A1DC1">
        <w:rPr>
          <w:rStyle w:val="apple-converted-space"/>
          <w:rFonts w:ascii="Arial" w:hAnsi="Arial" w:cs="Arial"/>
          <w:sz w:val="22"/>
          <w:szCs w:val="22"/>
        </w:rPr>
        <w:t> </w:t>
      </w:r>
      <w:r w:rsidRPr="004A1DC1">
        <w:rPr>
          <w:rFonts w:ascii="Arial" w:hAnsi="Arial" w:cs="Arial"/>
          <w:sz w:val="22"/>
          <w:szCs w:val="22"/>
        </w:rPr>
        <w:t xml:space="preserve">Województwo Zachodniopomorskie, ul. Marszałka </w:t>
      </w:r>
      <w:proofErr w:type="spellStart"/>
      <w:r w:rsidRPr="004A1DC1">
        <w:rPr>
          <w:rFonts w:ascii="Arial" w:hAnsi="Arial" w:cs="Arial"/>
          <w:sz w:val="22"/>
          <w:szCs w:val="22"/>
        </w:rPr>
        <w:t>Józefa</w:t>
      </w:r>
      <w:proofErr w:type="spellEnd"/>
      <w:r w:rsidRPr="004A1DC1">
        <w:rPr>
          <w:rFonts w:ascii="Arial" w:hAnsi="Arial" w:cs="Arial"/>
          <w:sz w:val="22"/>
          <w:szCs w:val="22"/>
        </w:rPr>
        <w:t xml:space="preserve"> Piłsudskiego 40 Szczecin NIP: 851-28-71-498;</w:t>
      </w:r>
      <w:r w:rsidRPr="004A1DC1">
        <w:rPr>
          <w:rStyle w:val="apple-converted-space"/>
          <w:rFonts w:ascii="Arial" w:hAnsi="Arial" w:cs="Arial"/>
          <w:sz w:val="22"/>
          <w:szCs w:val="22"/>
        </w:rPr>
        <w:t> </w:t>
      </w:r>
      <w:r w:rsidRPr="004A1DC1">
        <w:rPr>
          <w:rFonts w:ascii="Arial" w:hAnsi="Arial" w:cs="Arial"/>
          <w:b/>
          <w:bCs/>
          <w:sz w:val="22"/>
          <w:szCs w:val="22"/>
        </w:rPr>
        <w:t>Płatnik/Odbiorca:</w:t>
      </w:r>
      <w:r w:rsidRPr="004A1DC1">
        <w:rPr>
          <w:rStyle w:val="apple-converted-space"/>
          <w:rFonts w:ascii="Arial" w:hAnsi="Arial" w:cs="Arial"/>
          <w:sz w:val="22"/>
          <w:szCs w:val="22"/>
        </w:rPr>
        <w:t> </w:t>
      </w:r>
      <w:r w:rsidRPr="004A1DC1">
        <w:rPr>
          <w:rFonts w:ascii="Arial" w:hAnsi="Arial" w:cs="Arial"/>
          <w:sz w:val="22"/>
          <w:szCs w:val="22"/>
        </w:rPr>
        <w:t>Zespół Parków Krajobrazowych Województwa Zachodniopomorskiego, ul. Kopalniana 2, 70-761 Szczecin, nr NIP: 851-31-64-722.</w:t>
      </w:r>
    </w:p>
    <w:p w14:paraId="0B4A2987" w14:textId="60B13D48" w:rsidR="00BB550D" w:rsidRPr="00BB550D" w:rsidRDefault="00BB550D" w:rsidP="00BB550D">
      <w:pPr>
        <w:spacing w:after="0"/>
        <w:jc w:val="center"/>
        <w:outlineLvl w:val="1"/>
        <w:rPr>
          <w:rFonts w:ascii="Arial" w:eastAsia="Times New Roman" w:hAnsi="Arial" w:cs="Arial"/>
          <w:b/>
          <w:bCs/>
          <w:color w:val="000000"/>
          <w:lang w:eastAsia="pl-PL"/>
        </w:rPr>
      </w:pPr>
      <w:r w:rsidRPr="00BB550D">
        <w:rPr>
          <w:rFonts w:ascii="Arial" w:eastAsia="Times New Roman" w:hAnsi="Arial" w:cs="Arial"/>
          <w:b/>
          <w:bCs/>
          <w:color w:val="000000"/>
          <w:lang w:eastAsia="pl-PL"/>
        </w:rPr>
        <w:t>§ 9</w:t>
      </w:r>
      <w:r w:rsidRPr="00BB550D">
        <w:rPr>
          <w:rFonts w:ascii="Arial" w:eastAsia="Times New Roman" w:hAnsi="Arial" w:cs="Arial"/>
          <w:b/>
          <w:bCs/>
          <w:color w:val="000000"/>
          <w:vertAlign w:val="superscript"/>
          <w:lang w:eastAsia="pl-PL"/>
        </w:rPr>
        <w:t>1</w:t>
      </w:r>
      <w:r w:rsidRPr="00BB550D">
        <w:rPr>
          <w:rFonts w:ascii="Arial" w:eastAsia="Times New Roman" w:hAnsi="Arial" w:cs="Arial"/>
          <w:b/>
          <w:bCs/>
          <w:color w:val="000000"/>
          <w:lang w:eastAsia="pl-PL"/>
        </w:rPr>
        <w:t>.</w:t>
      </w:r>
    </w:p>
    <w:p w14:paraId="3727D9D0" w14:textId="77777777" w:rsidR="00BB550D" w:rsidRPr="00BB550D" w:rsidRDefault="00BB550D" w:rsidP="00BB550D">
      <w:pPr>
        <w:spacing w:after="225"/>
        <w:jc w:val="center"/>
        <w:outlineLvl w:val="1"/>
        <w:rPr>
          <w:rFonts w:ascii="Arial" w:eastAsia="Times New Roman" w:hAnsi="Arial" w:cs="Arial"/>
          <w:b/>
          <w:bCs/>
          <w:lang w:eastAsia="pl-PL"/>
        </w:rPr>
      </w:pPr>
      <w:proofErr w:type="spellStart"/>
      <w:r w:rsidRPr="00BB550D">
        <w:rPr>
          <w:rFonts w:ascii="Arial" w:eastAsia="Times New Roman" w:hAnsi="Arial" w:cs="Arial"/>
          <w:b/>
          <w:bCs/>
          <w:lang w:eastAsia="pl-PL"/>
        </w:rPr>
        <w:t>KSeF</w:t>
      </w:r>
      <w:proofErr w:type="spellEnd"/>
    </w:p>
    <w:p w14:paraId="0EDBDC21" w14:textId="77777777" w:rsidR="00BB550D" w:rsidRPr="00BB550D" w:rsidRDefault="00BB550D" w:rsidP="00BB550D">
      <w:pPr>
        <w:pStyle w:val="NormalnyWeb"/>
        <w:spacing w:before="0" w:beforeAutospacing="0" w:after="0" w:afterAutospacing="0" w:line="276" w:lineRule="auto"/>
        <w:ind w:left="567" w:hanging="283"/>
        <w:jc w:val="both"/>
        <w:rPr>
          <w:rFonts w:ascii="Arial" w:hAnsi="Arial" w:cs="Arial"/>
          <w:sz w:val="22"/>
          <w:szCs w:val="22"/>
        </w:rPr>
      </w:pPr>
      <w:r w:rsidRPr="00BB550D">
        <w:rPr>
          <w:rFonts w:ascii="Arial" w:hAnsi="Arial" w:cs="Arial"/>
          <w:b/>
          <w:bCs/>
          <w:sz w:val="22"/>
          <w:szCs w:val="22"/>
        </w:rPr>
        <w:t xml:space="preserve">1. </w:t>
      </w:r>
      <w:r w:rsidRPr="00BB550D">
        <w:rPr>
          <w:rFonts w:ascii="Arial" w:hAnsi="Arial" w:cs="Arial"/>
          <w:sz w:val="22"/>
          <w:szCs w:val="22"/>
        </w:rPr>
        <w:t xml:space="preserve">Od momentu </w:t>
      </w:r>
      <w:proofErr w:type="spellStart"/>
      <w:r w:rsidRPr="00BB550D">
        <w:rPr>
          <w:rFonts w:ascii="Arial" w:hAnsi="Arial" w:cs="Arial"/>
          <w:sz w:val="22"/>
          <w:szCs w:val="22"/>
        </w:rPr>
        <w:t>wejścia</w:t>
      </w:r>
      <w:proofErr w:type="spellEnd"/>
      <w:r w:rsidRPr="00BB550D">
        <w:rPr>
          <w:rFonts w:ascii="Arial" w:hAnsi="Arial" w:cs="Arial"/>
          <w:sz w:val="22"/>
          <w:szCs w:val="22"/>
        </w:rPr>
        <w:t xml:space="preserve"> w </w:t>
      </w:r>
      <w:proofErr w:type="spellStart"/>
      <w:r w:rsidRPr="00BB550D">
        <w:rPr>
          <w:rFonts w:ascii="Arial" w:hAnsi="Arial" w:cs="Arial"/>
          <w:sz w:val="22"/>
          <w:szCs w:val="22"/>
        </w:rPr>
        <w:t>życie</w:t>
      </w:r>
      <w:proofErr w:type="spellEnd"/>
      <w:r w:rsidRPr="00BB550D">
        <w:rPr>
          <w:rFonts w:ascii="Arial" w:hAnsi="Arial" w:cs="Arial"/>
          <w:sz w:val="22"/>
          <w:szCs w:val="22"/>
        </w:rPr>
        <w:t xml:space="preserve"> </w:t>
      </w:r>
      <w:proofErr w:type="spellStart"/>
      <w:r w:rsidRPr="00BB550D">
        <w:rPr>
          <w:rFonts w:ascii="Arial" w:hAnsi="Arial" w:cs="Arial"/>
          <w:sz w:val="22"/>
          <w:szCs w:val="22"/>
        </w:rPr>
        <w:t>przepisów</w:t>
      </w:r>
      <w:proofErr w:type="spellEnd"/>
      <w:r w:rsidRPr="00BB550D">
        <w:rPr>
          <w:rFonts w:ascii="Arial" w:hAnsi="Arial" w:cs="Arial"/>
          <w:sz w:val="22"/>
          <w:szCs w:val="22"/>
        </w:rPr>
        <w:t xml:space="preserve"> </w:t>
      </w:r>
      <w:proofErr w:type="spellStart"/>
      <w:r w:rsidRPr="00BB550D">
        <w:rPr>
          <w:rFonts w:ascii="Arial" w:hAnsi="Arial" w:cs="Arial"/>
          <w:sz w:val="22"/>
          <w:szCs w:val="22"/>
        </w:rPr>
        <w:t>dotyczących</w:t>
      </w:r>
      <w:proofErr w:type="spellEnd"/>
      <w:r w:rsidRPr="00BB550D">
        <w:rPr>
          <w:rFonts w:ascii="Arial" w:hAnsi="Arial" w:cs="Arial"/>
          <w:sz w:val="22"/>
          <w:szCs w:val="22"/>
        </w:rPr>
        <w:t xml:space="preserve"> </w:t>
      </w:r>
      <w:proofErr w:type="spellStart"/>
      <w:r w:rsidRPr="00BB550D">
        <w:rPr>
          <w:rFonts w:ascii="Arial" w:hAnsi="Arial" w:cs="Arial"/>
          <w:sz w:val="22"/>
          <w:szCs w:val="22"/>
        </w:rPr>
        <w:t>obowiązku</w:t>
      </w:r>
      <w:proofErr w:type="spellEnd"/>
      <w:r w:rsidRPr="00BB550D">
        <w:rPr>
          <w:rFonts w:ascii="Arial" w:hAnsi="Arial" w:cs="Arial"/>
          <w:sz w:val="22"/>
          <w:szCs w:val="22"/>
        </w:rPr>
        <w:t xml:space="preserve"> wystawiania, </w:t>
      </w:r>
      <w:proofErr w:type="spellStart"/>
      <w:r w:rsidRPr="00BB550D">
        <w:rPr>
          <w:rFonts w:ascii="Arial" w:hAnsi="Arial" w:cs="Arial"/>
          <w:sz w:val="22"/>
          <w:szCs w:val="22"/>
        </w:rPr>
        <w:t>doręczania</w:t>
      </w:r>
      <w:proofErr w:type="spellEnd"/>
      <w:r w:rsidRPr="00BB550D">
        <w:rPr>
          <w:rFonts w:ascii="Arial" w:hAnsi="Arial" w:cs="Arial"/>
          <w:sz w:val="22"/>
          <w:szCs w:val="22"/>
        </w:rPr>
        <w:t xml:space="preserve"> lub odbioru faktur </w:t>
      </w:r>
      <w:proofErr w:type="spellStart"/>
      <w:r w:rsidRPr="00BB550D">
        <w:rPr>
          <w:rFonts w:ascii="Arial" w:hAnsi="Arial" w:cs="Arial"/>
          <w:sz w:val="22"/>
          <w:szCs w:val="22"/>
        </w:rPr>
        <w:t>wyłącznie</w:t>
      </w:r>
      <w:proofErr w:type="spellEnd"/>
      <w:r w:rsidRPr="00BB550D">
        <w:rPr>
          <w:rFonts w:ascii="Arial" w:hAnsi="Arial" w:cs="Arial"/>
          <w:sz w:val="22"/>
          <w:szCs w:val="22"/>
        </w:rPr>
        <w:t xml:space="preserve"> drogą elektroniczną przy </w:t>
      </w:r>
      <w:proofErr w:type="spellStart"/>
      <w:r w:rsidRPr="00BB550D">
        <w:rPr>
          <w:rFonts w:ascii="Arial" w:hAnsi="Arial" w:cs="Arial"/>
          <w:sz w:val="22"/>
          <w:szCs w:val="22"/>
        </w:rPr>
        <w:t>użyciu</w:t>
      </w:r>
      <w:proofErr w:type="spellEnd"/>
      <w:r w:rsidRPr="00BB550D">
        <w:rPr>
          <w:rFonts w:ascii="Arial" w:hAnsi="Arial" w:cs="Arial"/>
          <w:sz w:val="22"/>
          <w:szCs w:val="22"/>
        </w:rPr>
        <w:t xml:space="preserve"> Krajowego Systemu e-Faktur (dalej „</w:t>
      </w:r>
      <w:proofErr w:type="spellStart"/>
      <w:r w:rsidRPr="00BB550D">
        <w:rPr>
          <w:rFonts w:ascii="Arial" w:hAnsi="Arial" w:cs="Arial"/>
          <w:sz w:val="22"/>
          <w:szCs w:val="22"/>
        </w:rPr>
        <w:t>KSeF</w:t>
      </w:r>
      <w:proofErr w:type="spellEnd"/>
      <w:r w:rsidRPr="00BB550D">
        <w:rPr>
          <w:rFonts w:ascii="Arial" w:hAnsi="Arial" w:cs="Arial"/>
          <w:sz w:val="22"/>
          <w:szCs w:val="22"/>
        </w:rPr>
        <w:t xml:space="preserve">"), w miejsce </w:t>
      </w:r>
      <w:proofErr w:type="spellStart"/>
      <w:r w:rsidRPr="00BB550D">
        <w:rPr>
          <w:rFonts w:ascii="Arial" w:hAnsi="Arial" w:cs="Arial"/>
          <w:sz w:val="22"/>
          <w:szCs w:val="22"/>
        </w:rPr>
        <w:t>postanowien</w:t>
      </w:r>
      <w:proofErr w:type="spellEnd"/>
      <w:r w:rsidRPr="00BB550D">
        <w:rPr>
          <w:rFonts w:ascii="Arial" w:hAnsi="Arial" w:cs="Arial"/>
          <w:sz w:val="22"/>
          <w:szCs w:val="22"/>
        </w:rPr>
        <w:t xml:space="preserve">́ umowy </w:t>
      </w:r>
      <w:proofErr w:type="spellStart"/>
      <w:r w:rsidRPr="00BB550D">
        <w:rPr>
          <w:rFonts w:ascii="Arial" w:hAnsi="Arial" w:cs="Arial"/>
          <w:sz w:val="22"/>
          <w:szCs w:val="22"/>
        </w:rPr>
        <w:t>dotyczących</w:t>
      </w:r>
      <w:proofErr w:type="spellEnd"/>
      <w:r w:rsidRPr="00BB550D">
        <w:rPr>
          <w:rFonts w:ascii="Arial" w:hAnsi="Arial" w:cs="Arial"/>
          <w:sz w:val="22"/>
          <w:szCs w:val="22"/>
        </w:rPr>
        <w:t xml:space="preserve"> </w:t>
      </w:r>
      <w:proofErr w:type="spellStart"/>
      <w:r w:rsidRPr="00BB550D">
        <w:rPr>
          <w:rFonts w:ascii="Arial" w:hAnsi="Arial" w:cs="Arial"/>
          <w:sz w:val="22"/>
          <w:szCs w:val="22"/>
        </w:rPr>
        <w:t>warunków</w:t>
      </w:r>
      <w:proofErr w:type="spellEnd"/>
      <w:r w:rsidRPr="00BB550D">
        <w:rPr>
          <w:rFonts w:ascii="Arial" w:hAnsi="Arial" w:cs="Arial"/>
          <w:sz w:val="22"/>
          <w:szCs w:val="22"/>
        </w:rPr>
        <w:t xml:space="preserve"> wystawienia faktur, stosuje </w:t>
      </w:r>
      <w:proofErr w:type="spellStart"/>
      <w:r w:rsidRPr="00BB550D">
        <w:rPr>
          <w:rFonts w:ascii="Arial" w:hAnsi="Arial" w:cs="Arial"/>
          <w:sz w:val="22"/>
          <w:szCs w:val="22"/>
        </w:rPr>
        <w:t>sie</w:t>
      </w:r>
      <w:proofErr w:type="spellEnd"/>
      <w:r w:rsidRPr="00BB550D">
        <w:rPr>
          <w:rFonts w:ascii="Arial" w:hAnsi="Arial" w:cs="Arial"/>
          <w:sz w:val="22"/>
          <w:szCs w:val="22"/>
        </w:rPr>
        <w:t xml:space="preserve">̨ </w:t>
      </w:r>
      <w:proofErr w:type="spellStart"/>
      <w:r w:rsidRPr="00BB550D">
        <w:rPr>
          <w:rFonts w:ascii="Arial" w:hAnsi="Arial" w:cs="Arial"/>
          <w:sz w:val="22"/>
          <w:szCs w:val="22"/>
        </w:rPr>
        <w:t>poniższe</w:t>
      </w:r>
      <w:proofErr w:type="spellEnd"/>
      <w:r w:rsidRPr="00BB550D">
        <w:rPr>
          <w:rFonts w:ascii="Arial" w:hAnsi="Arial" w:cs="Arial"/>
          <w:sz w:val="22"/>
          <w:szCs w:val="22"/>
        </w:rPr>
        <w:t xml:space="preserve"> postanowienia: </w:t>
      </w:r>
    </w:p>
    <w:p w14:paraId="2398901E" w14:textId="77777777" w:rsidR="00BB550D" w:rsidRPr="00BB550D" w:rsidRDefault="00BB550D" w:rsidP="00BB550D">
      <w:pPr>
        <w:pStyle w:val="NormalnyWeb"/>
        <w:spacing w:before="0" w:beforeAutospacing="0" w:after="0" w:afterAutospacing="0" w:line="276" w:lineRule="auto"/>
        <w:ind w:left="851" w:hanging="284"/>
        <w:jc w:val="both"/>
        <w:rPr>
          <w:rFonts w:ascii="Arial" w:hAnsi="Arial" w:cs="Arial"/>
          <w:sz w:val="22"/>
          <w:szCs w:val="22"/>
        </w:rPr>
      </w:pPr>
      <w:r w:rsidRPr="00BB550D">
        <w:rPr>
          <w:rFonts w:ascii="Arial" w:hAnsi="Arial" w:cs="Arial"/>
          <w:b/>
          <w:bCs/>
          <w:sz w:val="22"/>
          <w:szCs w:val="22"/>
        </w:rPr>
        <w:t>1)  </w:t>
      </w:r>
      <w:r w:rsidRPr="00BB550D">
        <w:rPr>
          <w:rFonts w:ascii="Arial" w:hAnsi="Arial" w:cs="Arial"/>
          <w:sz w:val="22"/>
          <w:szCs w:val="22"/>
        </w:rPr>
        <w:t xml:space="preserve">podstawą do wystawienia przez </w:t>
      </w:r>
      <w:proofErr w:type="spellStart"/>
      <w:r w:rsidRPr="00BB550D">
        <w:rPr>
          <w:rFonts w:ascii="Arial" w:hAnsi="Arial" w:cs="Arial"/>
          <w:sz w:val="22"/>
          <w:szCs w:val="22"/>
        </w:rPr>
        <w:t>wykonawce</w:t>
      </w:r>
      <w:proofErr w:type="spellEnd"/>
      <w:r w:rsidRPr="00BB550D">
        <w:rPr>
          <w:rFonts w:ascii="Arial" w:hAnsi="Arial" w:cs="Arial"/>
          <w:sz w:val="22"/>
          <w:szCs w:val="22"/>
        </w:rPr>
        <w:t xml:space="preserve">̨ faktury ustrukturyzowanej </w:t>
      </w:r>
      <w:proofErr w:type="spellStart"/>
      <w:r w:rsidRPr="00BB550D">
        <w:rPr>
          <w:rFonts w:ascii="Arial" w:hAnsi="Arial" w:cs="Arial"/>
          <w:sz w:val="22"/>
          <w:szCs w:val="22"/>
        </w:rPr>
        <w:t>będzie</w:t>
      </w:r>
      <w:proofErr w:type="spellEnd"/>
      <w:r w:rsidRPr="00BB550D">
        <w:rPr>
          <w:rFonts w:ascii="Arial" w:hAnsi="Arial" w:cs="Arial"/>
          <w:sz w:val="22"/>
          <w:szCs w:val="22"/>
        </w:rPr>
        <w:t xml:space="preserve"> obustronnie podpisany </w:t>
      </w:r>
      <w:proofErr w:type="spellStart"/>
      <w:r w:rsidRPr="00BB550D">
        <w:rPr>
          <w:rFonts w:ascii="Arial" w:hAnsi="Arial" w:cs="Arial"/>
          <w:sz w:val="22"/>
          <w:szCs w:val="22"/>
        </w:rPr>
        <w:t>protokół</w:t>
      </w:r>
      <w:proofErr w:type="spellEnd"/>
      <w:r w:rsidRPr="00BB550D">
        <w:rPr>
          <w:rFonts w:ascii="Arial" w:hAnsi="Arial" w:cs="Arial"/>
          <w:sz w:val="22"/>
          <w:szCs w:val="22"/>
        </w:rPr>
        <w:t xml:space="preserve"> odbioru.</w:t>
      </w:r>
    </w:p>
    <w:p w14:paraId="2EDD963B" w14:textId="77777777" w:rsidR="00BB550D" w:rsidRPr="00BB550D" w:rsidRDefault="00BB550D" w:rsidP="00BB550D">
      <w:pPr>
        <w:pStyle w:val="NormalnyWeb"/>
        <w:spacing w:before="0" w:beforeAutospacing="0" w:after="0" w:afterAutospacing="0" w:line="276" w:lineRule="auto"/>
        <w:ind w:left="851" w:hanging="284"/>
        <w:jc w:val="both"/>
        <w:rPr>
          <w:rFonts w:ascii="Arial" w:hAnsi="Arial" w:cs="Arial"/>
          <w:sz w:val="22"/>
          <w:szCs w:val="22"/>
        </w:rPr>
      </w:pPr>
      <w:r w:rsidRPr="00BB550D">
        <w:rPr>
          <w:rFonts w:ascii="Arial" w:hAnsi="Arial" w:cs="Arial"/>
          <w:b/>
          <w:bCs/>
          <w:sz w:val="22"/>
          <w:szCs w:val="22"/>
        </w:rPr>
        <w:t>2)  </w:t>
      </w:r>
      <w:r w:rsidRPr="00BB550D">
        <w:rPr>
          <w:rFonts w:ascii="Arial" w:hAnsi="Arial" w:cs="Arial"/>
          <w:sz w:val="22"/>
          <w:szCs w:val="22"/>
        </w:rPr>
        <w:t xml:space="preserve">w strukturze faktury ustrukturyzowanej wystawionej przy </w:t>
      </w:r>
      <w:proofErr w:type="spellStart"/>
      <w:r w:rsidRPr="00BB550D">
        <w:rPr>
          <w:rFonts w:ascii="Arial" w:hAnsi="Arial" w:cs="Arial"/>
          <w:sz w:val="22"/>
          <w:szCs w:val="22"/>
        </w:rPr>
        <w:t>użyciu</w:t>
      </w:r>
      <w:proofErr w:type="spellEnd"/>
      <w:r w:rsidRPr="00BB550D">
        <w:rPr>
          <w:rFonts w:ascii="Arial" w:hAnsi="Arial" w:cs="Arial"/>
          <w:sz w:val="22"/>
          <w:szCs w:val="22"/>
        </w:rPr>
        <w:t xml:space="preserve"> </w:t>
      </w:r>
      <w:proofErr w:type="spellStart"/>
      <w:r w:rsidRPr="00BB550D">
        <w:rPr>
          <w:rFonts w:ascii="Arial" w:hAnsi="Arial" w:cs="Arial"/>
          <w:sz w:val="22"/>
          <w:szCs w:val="22"/>
        </w:rPr>
        <w:t>KSeF</w:t>
      </w:r>
      <w:proofErr w:type="spellEnd"/>
      <w:r w:rsidRPr="00BB550D">
        <w:rPr>
          <w:rFonts w:ascii="Arial" w:hAnsi="Arial" w:cs="Arial"/>
          <w:sz w:val="22"/>
          <w:szCs w:val="22"/>
        </w:rPr>
        <w:t xml:space="preserve"> </w:t>
      </w:r>
      <w:proofErr w:type="spellStart"/>
      <w:r w:rsidRPr="00BB550D">
        <w:rPr>
          <w:rFonts w:ascii="Arial" w:hAnsi="Arial" w:cs="Arial"/>
          <w:sz w:val="22"/>
          <w:szCs w:val="22"/>
        </w:rPr>
        <w:t>należy</w:t>
      </w:r>
      <w:proofErr w:type="spellEnd"/>
      <w:r w:rsidRPr="00BB550D">
        <w:rPr>
          <w:rFonts w:ascii="Arial" w:hAnsi="Arial" w:cs="Arial"/>
          <w:sz w:val="22"/>
          <w:szCs w:val="22"/>
        </w:rPr>
        <w:t xml:space="preserve"> </w:t>
      </w:r>
      <w:proofErr w:type="spellStart"/>
      <w:r w:rsidRPr="00BB550D">
        <w:rPr>
          <w:rFonts w:ascii="Arial" w:hAnsi="Arial" w:cs="Arial"/>
          <w:sz w:val="22"/>
          <w:szCs w:val="22"/>
        </w:rPr>
        <w:t>wskazac</w:t>
      </w:r>
      <w:proofErr w:type="spellEnd"/>
      <w:r w:rsidRPr="00BB550D">
        <w:rPr>
          <w:rFonts w:ascii="Arial" w:hAnsi="Arial" w:cs="Arial"/>
          <w:sz w:val="22"/>
          <w:szCs w:val="22"/>
        </w:rPr>
        <w:t xml:space="preserve">́ </w:t>
      </w:r>
      <w:proofErr w:type="spellStart"/>
      <w:r w:rsidRPr="00BB550D">
        <w:rPr>
          <w:rFonts w:ascii="Arial" w:hAnsi="Arial" w:cs="Arial"/>
          <w:sz w:val="22"/>
          <w:szCs w:val="22"/>
        </w:rPr>
        <w:t>następujące</w:t>
      </w:r>
      <w:proofErr w:type="spellEnd"/>
      <w:r w:rsidRPr="00BB550D">
        <w:rPr>
          <w:rFonts w:ascii="Arial" w:hAnsi="Arial" w:cs="Arial"/>
          <w:sz w:val="22"/>
          <w:szCs w:val="22"/>
        </w:rPr>
        <w:t xml:space="preserve"> dane </w:t>
      </w:r>
      <w:proofErr w:type="spellStart"/>
      <w:r w:rsidRPr="00BB550D">
        <w:rPr>
          <w:rFonts w:ascii="Arial" w:hAnsi="Arial" w:cs="Arial"/>
          <w:sz w:val="22"/>
          <w:szCs w:val="22"/>
        </w:rPr>
        <w:t>zamawiającego</w:t>
      </w:r>
      <w:proofErr w:type="spellEnd"/>
      <w:r w:rsidRPr="00BB550D">
        <w:rPr>
          <w:rFonts w:ascii="Arial" w:hAnsi="Arial" w:cs="Arial"/>
          <w:sz w:val="22"/>
          <w:szCs w:val="22"/>
        </w:rPr>
        <w:t xml:space="preserve">: </w:t>
      </w:r>
    </w:p>
    <w:p w14:paraId="05D92C48" w14:textId="77777777" w:rsidR="00BB550D" w:rsidRPr="00BB550D" w:rsidRDefault="00BB550D" w:rsidP="00BB550D">
      <w:pPr>
        <w:pStyle w:val="NormalnyWeb"/>
        <w:spacing w:before="0" w:beforeAutospacing="0" w:after="0" w:afterAutospacing="0" w:line="276" w:lineRule="auto"/>
        <w:ind w:left="851"/>
        <w:jc w:val="both"/>
        <w:rPr>
          <w:rFonts w:ascii="Arial" w:hAnsi="Arial" w:cs="Arial"/>
          <w:sz w:val="22"/>
          <w:szCs w:val="22"/>
        </w:rPr>
      </w:pPr>
      <w:r w:rsidRPr="00BB550D">
        <w:rPr>
          <w:rFonts w:ascii="Arial" w:hAnsi="Arial" w:cs="Arial"/>
          <w:b/>
          <w:bCs/>
          <w:sz w:val="22"/>
          <w:szCs w:val="22"/>
        </w:rPr>
        <w:t xml:space="preserve">Podmiot 2 jako Nabywca: </w:t>
      </w:r>
    </w:p>
    <w:p w14:paraId="77846746" w14:textId="77777777" w:rsidR="00BB550D" w:rsidRPr="00BB550D" w:rsidRDefault="00BB550D" w:rsidP="00BB550D">
      <w:pPr>
        <w:pStyle w:val="NormalnyWeb"/>
        <w:spacing w:before="0" w:beforeAutospacing="0" w:after="0" w:afterAutospacing="0" w:line="276" w:lineRule="auto"/>
        <w:ind w:left="851"/>
        <w:jc w:val="both"/>
        <w:rPr>
          <w:rFonts w:ascii="Arial" w:hAnsi="Arial" w:cs="Arial"/>
          <w:sz w:val="22"/>
          <w:szCs w:val="22"/>
        </w:rPr>
      </w:pPr>
      <w:proofErr w:type="spellStart"/>
      <w:r w:rsidRPr="00BB550D">
        <w:rPr>
          <w:rFonts w:ascii="Arial" w:hAnsi="Arial" w:cs="Arial"/>
          <w:sz w:val="22"/>
          <w:szCs w:val="22"/>
        </w:rPr>
        <w:t>Województwo</w:t>
      </w:r>
      <w:proofErr w:type="spellEnd"/>
      <w:r w:rsidRPr="00BB550D">
        <w:rPr>
          <w:rFonts w:ascii="Arial" w:hAnsi="Arial" w:cs="Arial"/>
          <w:sz w:val="22"/>
          <w:szCs w:val="22"/>
        </w:rPr>
        <w:t xml:space="preserve"> Zachodniopomorskie ul. Marszałka </w:t>
      </w:r>
      <w:proofErr w:type="spellStart"/>
      <w:r w:rsidRPr="00BB550D">
        <w:rPr>
          <w:rFonts w:ascii="Arial" w:hAnsi="Arial" w:cs="Arial"/>
          <w:sz w:val="22"/>
          <w:szCs w:val="22"/>
        </w:rPr>
        <w:t>Józefa</w:t>
      </w:r>
      <w:proofErr w:type="spellEnd"/>
      <w:r w:rsidRPr="00BB550D">
        <w:rPr>
          <w:rFonts w:ascii="Arial" w:hAnsi="Arial" w:cs="Arial"/>
          <w:sz w:val="22"/>
          <w:szCs w:val="22"/>
        </w:rPr>
        <w:t xml:space="preserve"> Piłsudskiego 40 Szczecin</w:t>
      </w:r>
      <w:r w:rsidRPr="00BB550D">
        <w:rPr>
          <w:rFonts w:ascii="Arial" w:hAnsi="Arial" w:cs="Arial"/>
          <w:sz w:val="22"/>
          <w:szCs w:val="22"/>
        </w:rPr>
        <w:br/>
        <w:t xml:space="preserve">NIP: 851-28-71-498 </w:t>
      </w:r>
    </w:p>
    <w:p w14:paraId="2D7ACD36" w14:textId="77777777" w:rsidR="00BB550D" w:rsidRPr="00BB550D" w:rsidRDefault="00BB550D" w:rsidP="00BB550D">
      <w:pPr>
        <w:pStyle w:val="NormalnyWeb"/>
        <w:spacing w:before="0" w:beforeAutospacing="0" w:after="0" w:afterAutospacing="0" w:line="276" w:lineRule="auto"/>
        <w:ind w:left="851"/>
        <w:jc w:val="both"/>
        <w:rPr>
          <w:rFonts w:ascii="Arial" w:hAnsi="Arial" w:cs="Arial"/>
          <w:sz w:val="22"/>
          <w:szCs w:val="22"/>
        </w:rPr>
      </w:pPr>
      <w:r w:rsidRPr="00BB550D">
        <w:rPr>
          <w:rFonts w:ascii="Arial" w:hAnsi="Arial" w:cs="Arial"/>
          <w:b/>
          <w:bCs/>
          <w:sz w:val="22"/>
          <w:szCs w:val="22"/>
        </w:rPr>
        <w:t xml:space="preserve">Podmiot 3 jako Odbiorca: </w:t>
      </w:r>
    </w:p>
    <w:p w14:paraId="5B1F4FEE" w14:textId="77777777" w:rsidR="00BB550D" w:rsidRPr="00BB550D" w:rsidRDefault="00BB550D" w:rsidP="00BB550D">
      <w:pPr>
        <w:pStyle w:val="NormalnyWeb"/>
        <w:spacing w:before="0" w:beforeAutospacing="0" w:after="0" w:afterAutospacing="0" w:line="276" w:lineRule="auto"/>
        <w:ind w:left="851"/>
        <w:jc w:val="both"/>
        <w:rPr>
          <w:rFonts w:ascii="Arial" w:hAnsi="Arial" w:cs="Arial"/>
          <w:sz w:val="22"/>
          <w:szCs w:val="22"/>
        </w:rPr>
      </w:pPr>
      <w:proofErr w:type="spellStart"/>
      <w:r w:rsidRPr="00BB550D">
        <w:rPr>
          <w:rFonts w:ascii="Arial" w:hAnsi="Arial" w:cs="Arial"/>
          <w:sz w:val="22"/>
          <w:szCs w:val="22"/>
        </w:rPr>
        <w:t>Zespół</w:t>
      </w:r>
      <w:proofErr w:type="spellEnd"/>
      <w:r w:rsidRPr="00BB550D">
        <w:rPr>
          <w:rFonts w:ascii="Arial" w:hAnsi="Arial" w:cs="Arial"/>
          <w:sz w:val="22"/>
          <w:szCs w:val="22"/>
        </w:rPr>
        <w:t xml:space="preserve"> </w:t>
      </w:r>
      <w:proofErr w:type="spellStart"/>
      <w:r w:rsidRPr="00BB550D">
        <w:rPr>
          <w:rFonts w:ascii="Arial" w:hAnsi="Arial" w:cs="Arial"/>
          <w:sz w:val="22"/>
          <w:szCs w:val="22"/>
        </w:rPr>
        <w:t>Parków</w:t>
      </w:r>
      <w:proofErr w:type="spellEnd"/>
      <w:r w:rsidRPr="00BB550D">
        <w:rPr>
          <w:rFonts w:ascii="Arial" w:hAnsi="Arial" w:cs="Arial"/>
          <w:sz w:val="22"/>
          <w:szCs w:val="22"/>
        </w:rPr>
        <w:t xml:space="preserve"> Krajobrazowych Województwa Zachodniopomorskiego</w:t>
      </w:r>
    </w:p>
    <w:p w14:paraId="5B4A49F5" w14:textId="77777777" w:rsidR="00BB550D" w:rsidRPr="00BB550D" w:rsidRDefault="00BB550D" w:rsidP="00BB550D">
      <w:pPr>
        <w:pStyle w:val="NormalnyWeb"/>
        <w:spacing w:before="0" w:beforeAutospacing="0" w:after="0" w:afterAutospacing="0" w:line="276" w:lineRule="auto"/>
        <w:ind w:left="851"/>
        <w:jc w:val="both"/>
        <w:rPr>
          <w:rFonts w:ascii="Arial" w:hAnsi="Arial" w:cs="Arial"/>
          <w:sz w:val="22"/>
          <w:szCs w:val="22"/>
        </w:rPr>
      </w:pPr>
      <w:r w:rsidRPr="00BB550D">
        <w:rPr>
          <w:rFonts w:ascii="Arial" w:hAnsi="Arial" w:cs="Arial"/>
          <w:sz w:val="22"/>
          <w:szCs w:val="22"/>
        </w:rPr>
        <w:t>NIP: 851-31-64-722</w:t>
      </w:r>
    </w:p>
    <w:p w14:paraId="4C041671" w14:textId="77777777" w:rsidR="00BB550D" w:rsidRPr="00BB550D" w:rsidRDefault="00BB550D" w:rsidP="00BB550D">
      <w:pPr>
        <w:pStyle w:val="NormalnyWeb"/>
        <w:spacing w:before="0" w:beforeAutospacing="0" w:after="0" w:afterAutospacing="0" w:line="276" w:lineRule="auto"/>
        <w:ind w:left="851"/>
        <w:jc w:val="both"/>
        <w:rPr>
          <w:rFonts w:ascii="Arial" w:hAnsi="Arial" w:cs="Arial"/>
          <w:sz w:val="22"/>
          <w:szCs w:val="22"/>
        </w:rPr>
      </w:pPr>
      <w:r w:rsidRPr="00BB550D">
        <w:rPr>
          <w:rFonts w:ascii="Arial" w:hAnsi="Arial" w:cs="Arial"/>
          <w:sz w:val="22"/>
          <w:szCs w:val="22"/>
        </w:rPr>
        <w:t xml:space="preserve">oraz oznaczenie: „Rola" dla „Podmiotu3" - „8"- Jednostka </w:t>
      </w:r>
      <w:proofErr w:type="spellStart"/>
      <w:r w:rsidRPr="00BB550D">
        <w:rPr>
          <w:rFonts w:ascii="Arial" w:hAnsi="Arial" w:cs="Arial"/>
          <w:sz w:val="22"/>
          <w:szCs w:val="22"/>
        </w:rPr>
        <w:t>samorządu</w:t>
      </w:r>
      <w:proofErr w:type="spellEnd"/>
      <w:r w:rsidRPr="00BB550D">
        <w:rPr>
          <w:rFonts w:ascii="Arial" w:hAnsi="Arial" w:cs="Arial"/>
          <w:sz w:val="22"/>
          <w:szCs w:val="22"/>
        </w:rPr>
        <w:t xml:space="preserve"> terytorialnego – odbiorca </w:t>
      </w:r>
    </w:p>
    <w:p w14:paraId="53DDD01B" w14:textId="77777777" w:rsidR="00BB550D" w:rsidRPr="00BB550D" w:rsidRDefault="00BB550D" w:rsidP="00BB550D">
      <w:pPr>
        <w:pStyle w:val="NormalnyWeb"/>
        <w:spacing w:before="0" w:beforeAutospacing="0" w:after="0" w:afterAutospacing="0" w:line="276" w:lineRule="auto"/>
        <w:ind w:left="851" w:hanging="284"/>
        <w:jc w:val="both"/>
        <w:rPr>
          <w:rFonts w:ascii="Arial" w:hAnsi="Arial" w:cs="Arial"/>
          <w:sz w:val="22"/>
          <w:szCs w:val="22"/>
        </w:rPr>
      </w:pPr>
      <w:r w:rsidRPr="00BB550D">
        <w:rPr>
          <w:rFonts w:ascii="Arial" w:hAnsi="Arial" w:cs="Arial"/>
          <w:b/>
          <w:bCs/>
          <w:sz w:val="22"/>
          <w:szCs w:val="22"/>
        </w:rPr>
        <w:t>3)  </w:t>
      </w:r>
      <w:r w:rsidRPr="00BB550D">
        <w:rPr>
          <w:rFonts w:ascii="Arial" w:hAnsi="Arial" w:cs="Arial"/>
          <w:sz w:val="22"/>
          <w:szCs w:val="22"/>
        </w:rPr>
        <w:t xml:space="preserve">umieszczenia w strukturze faktury ustrukturyzowanej dodatkowych danych w </w:t>
      </w:r>
      <w:proofErr w:type="spellStart"/>
      <w:r w:rsidRPr="00BB550D">
        <w:rPr>
          <w:rFonts w:ascii="Arial" w:hAnsi="Arial" w:cs="Arial"/>
          <w:sz w:val="22"/>
          <w:szCs w:val="22"/>
        </w:rPr>
        <w:t>węźle</w:t>
      </w:r>
      <w:proofErr w:type="spellEnd"/>
      <w:r w:rsidRPr="00BB550D">
        <w:rPr>
          <w:rFonts w:ascii="Arial" w:hAnsi="Arial" w:cs="Arial"/>
          <w:sz w:val="22"/>
          <w:szCs w:val="22"/>
        </w:rPr>
        <w:t xml:space="preserve"> „Warunki Transakcji" - informacji </w:t>
      </w:r>
      <w:proofErr w:type="spellStart"/>
      <w:r w:rsidRPr="00BB550D">
        <w:rPr>
          <w:rFonts w:ascii="Arial" w:hAnsi="Arial" w:cs="Arial"/>
          <w:sz w:val="22"/>
          <w:szCs w:val="22"/>
        </w:rPr>
        <w:t>identyfikującej</w:t>
      </w:r>
      <w:proofErr w:type="spellEnd"/>
      <w:r w:rsidRPr="00BB550D">
        <w:rPr>
          <w:rFonts w:ascii="Arial" w:hAnsi="Arial" w:cs="Arial"/>
          <w:sz w:val="22"/>
          <w:szCs w:val="22"/>
        </w:rPr>
        <w:t xml:space="preserve"> </w:t>
      </w:r>
      <w:proofErr w:type="spellStart"/>
      <w:r w:rsidRPr="00BB550D">
        <w:rPr>
          <w:rFonts w:ascii="Arial" w:hAnsi="Arial" w:cs="Arial"/>
          <w:sz w:val="22"/>
          <w:szCs w:val="22"/>
        </w:rPr>
        <w:t>umowe</w:t>
      </w:r>
      <w:proofErr w:type="spellEnd"/>
      <w:r w:rsidRPr="00BB550D">
        <w:rPr>
          <w:rFonts w:ascii="Arial" w:hAnsi="Arial" w:cs="Arial"/>
          <w:sz w:val="22"/>
          <w:szCs w:val="22"/>
        </w:rPr>
        <w:t xml:space="preserve">̨, </w:t>
      </w:r>
      <w:proofErr w:type="spellStart"/>
      <w:r w:rsidRPr="00BB550D">
        <w:rPr>
          <w:rFonts w:ascii="Arial" w:hAnsi="Arial" w:cs="Arial"/>
          <w:sz w:val="22"/>
          <w:szCs w:val="22"/>
        </w:rPr>
        <w:t>której</w:t>
      </w:r>
      <w:proofErr w:type="spellEnd"/>
      <w:r w:rsidRPr="00BB550D">
        <w:rPr>
          <w:rFonts w:ascii="Arial" w:hAnsi="Arial" w:cs="Arial"/>
          <w:sz w:val="22"/>
          <w:szCs w:val="22"/>
        </w:rPr>
        <w:t xml:space="preserve"> dana faktura </w:t>
      </w:r>
      <w:proofErr w:type="spellStart"/>
      <w:r w:rsidRPr="00BB550D">
        <w:rPr>
          <w:rFonts w:ascii="Arial" w:hAnsi="Arial" w:cs="Arial"/>
          <w:sz w:val="22"/>
          <w:szCs w:val="22"/>
        </w:rPr>
        <w:t>będzie</w:t>
      </w:r>
      <w:proofErr w:type="spellEnd"/>
      <w:r w:rsidRPr="00BB550D">
        <w:rPr>
          <w:rFonts w:ascii="Arial" w:hAnsi="Arial" w:cs="Arial"/>
          <w:sz w:val="22"/>
          <w:szCs w:val="22"/>
        </w:rPr>
        <w:t xml:space="preserve"> </w:t>
      </w:r>
      <w:proofErr w:type="spellStart"/>
      <w:r w:rsidRPr="00BB550D">
        <w:rPr>
          <w:rFonts w:ascii="Arial" w:hAnsi="Arial" w:cs="Arial"/>
          <w:sz w:val="22"/>
          <w:szCs w:val="22"/>
        </w:rPr>
        <w:t>dotyczyc</w:t>
      </w:r>
      <w:proofErr w:type="spellEnd"/>
      <w:r w:rsidRPr="00BB550D">
        <w:rPr>
          <w:rFonts w:ascii="Arial" w:hAnsi="Arial" w:cs="Arial"/>
          <w:sz w:val="22"/>
          <w:szCs w:val="22"/>
        </w:rPr>
        <w:t xml:space="preserve">́, w tym numeru lub symbolu umowy w formacie: „Umowa nr ZPK/...."; </w:t>
      </w:r>
    </w:p>
    <w:p w14:paraId="7F857A97" w14:textId="77777777" w:rsidR="00BB550D" w:rsidRPr="00BB550D" w:rsidRDefault="00BB550D" w:rsidP="00BB550D">
      <w:pPr>
        <w:pStyle w:val="NormalnyWeb"/>
        <w:spacing w:before="0" w:beforeAutospacing="0" w:after="0" w:afterAutospacing="0" w:line="276" w:lineRule="auto"/>
        <w:ind w:left="851" w:hanging="284"/>
        <w:jc w:val="both"/>
        <w:rPr>
          <w:rFonts w:ascii="Arial" w:hAnsi="Arial" w:cs="Arial"/>
          <w:sz w:val="22"/>
          <w:szCs w:val="22"/>
        </w:rPr>
      </w:pPr>
      <w:r w:rsidRPr="00BB550D">
        <w:rPr>
          <w:rFonts w:ascii="Arial" w:hAnsi="Arial" w:cs="Arial"/>
          <w:b/>
          <w:bCs/>
          <w:sz w:val="22"/>
          <w:szCs w:val="22"/>
        </w:rPr>
        <w:t>4)  </w:t>
      </w:r>
      <w:proofErr w:type="spellStart"/>
      <w:r w:rsidRPr="00BB550D">
        <w:rPr>
          <w:rFonts w:ascii="Arial" w:hAnsi="Arial" w:cs="Arial"/>
          <w:sz w:val="22"/>
          <w:szCs w:val="22"/>
        </w:rPr>
        <w:t>zamawiający</w:t>
      </w:r>
      <w:proofErr w:type="spellEnd"/>
      <w:r w:rsidRPr="00BB550D">
        <w:rPr>
          <w:rFonts w:ascii="Arial" w:hAnsi="Arial" w:cs="Arial"/>
          <w:sz w:val="22"/>
          <w:szCs w:val="22"/>
        </w:rPr>
        <w:t xml:space="preserve"> nie </w:t>
      </w:r>
      <w:proofErr w:type="spellStart"/>
      <w:r w:rsidRPr="00BB550D">
        <w:rPr>
          <w:rFonts w:ascii="Arial" w:hAnsi="Arial" w:cs="Arial"/>
          <w:sz w:val="22"/>
          <w:szCs w:val="22"/>
        </w:rPr>
        <w:t>wyraża</w:t>
      </w:r>
      <w:proofErr w:type="spellEnd"/>
      <w:r w:rsidRPr="00BB550D">
        <w:rPr>
          <w:rFonts w:ascii="Arial" w:hAnsi="Arial" w:cs="Arial"/>
          <w:sz w:val="22"/>
          <w:szCs w:val="22"/>
        </w:rPr>
        <w:t xml:space="preserve"> zgody na otrzymywanie wizualizacji faktury ustrukturyzowanej drogą mailową, skanem, faxem lub innym komunikatorem za </w:t>
      </w:r>
      <w:proofErr w:type="spellStart"/>
      <w:r w:rsidRPr="00BB550D">
        <w:rPr>
          <w:rFonts w:ascii="Arial" w:hAnsi="Arial" w:cs="Arial"/>
          <w:sz w:val="22"/>
          <w:szCs w:val="22"/>
        </w:rPr>
        <w:t>wyjątkiem</w:t>
      </w:r>
      <w:proofErr w:type="spellEnd"/>
      <w:r w:rsidRPr="00BB550D">
        <w:rPr>
          <w:rFonts w:ascii="Arial" w:hAnsi="Arial" w:cs="Arial"/>
          <w:sz w:val="22"/>
          <w:szCs w:val="22"/>
        </w:rPr>
        <w:t xml:space="preserve"> </w:t>
      </w:r>
      <w:proofErr w:type="spellStart"/>
      <w:r w:rsidRPr="00BB550D">
        <w:rPr>
          <w:rFonts w:ascii="Arial" w:hAnsi="Arial" w:cs="Arial"/>
          <w:sz w:val="22"/>
          <w:szCs w:val="22"/>
        </w:rPr>
        <w:t>szczególnych</w:t>
      </w:r>
      <w:proofErr w:type="spellEnd"/>
      <w:r w:rsidRPr="00BB550D">
        <w:rPr>
          <w:rFonts w:ascii="Arial" w:hAnsi="Arial" w:cs="Arial"/>
          <w:sz w:val="22"/>
          <w:szCs w:val="22"/>
        </w:rPr>
        <w:t xml:space="preserve"> </w:t>
      </w:r>
      <w:proofErr w:type="spellStart"/>
      <w:r w:rsidRPr="00BB550D">
        <w:rPr>
          <w:rFonts w:ascii="Arial" w:hAnsi="Arial" w:cs="Arial"/>
          <w:sz w:val="22"/>
          <w:szCs w:val="22"/>
        </w:rPr>
        <w:t>przypadków</w:t>
      </w:r>
      <w:proofErr w:type="spellEnd"/>
      <w:r w:rsidRPr="00BB550D">
        <w:rPr>
          <w:rFonts w:ascii="Arial" w:hAnsi="Arial" w:cs="Arial"/>
          <w:sz w:val="22"/>
          <w:szCs w:val="22"/>
        </w:rPr>
        <w:t xml:space="preserve"> </w:t>
      </w:r>
      <w:proofErr w:type="spellStart"/>
      <w:r w:rsidRPr="00BB550D">
        <w:rPr>
          <w:rFonts w:ascii="Arial" w:hAnsi="Arial" w:cs="Arial"/>
          <w:sz w:val="22"/>
          <w:szCs w:val="22"/>
        </w:rPr>
        <w:t>niedostępności</w:t>
      </w:r>
      <w:proofErr w:type="spellEnd"/>
      <w:r w:rsidRPr="00BB550D">
        <w:rPr>
          <w:rFonts w:ascii="Arial" w:hAnsi="Arial" w:cs="Arial"/>
          <w:sz w:val="22"/>
          <w:szCs w:val="22"/>
        </w:rPr>
        <w:t xml:space="preserve"> lub awarii systemu </w:t>
      </w:r>
      <w:proofErr w:type="spellStart"/>
      <w:r w:rsidRPr="00BB550D">
        <w:rPr>
          <w:rFonts w:ascii="Arial" w:hAnsi="Arial" w:cs="Arial"/>
          <w:sz w:val="22"/>
          <w:szCs w:val="22"/>
        </w:rPr>
        <w:t>KSeF</w:t>
      </w:r>
      <w:proofErr w:type="spellEnd"/>
      <w:r w:rsidRPr="00BB550D">
        <w:rPr>
          <w:rFonts w:ascii="Arial" w:hAnsi="Arial" w:cs="Arial"/>
          <w:sz w:val="22"/>
          <w:szCs w:val="22"/>
        </w:rPr>
        <w:t xml:space="preserve"> </w:t>
      </w:r>
      <w:proofErr w:type="spellStart"/>
      <w:r w:rsidRPr="00BB550D">
        <w:rPr>
          <w:rFonts w:ascii="Arial" w:hAnsi="Arial" w:cs="Arial"/>
          <w:sz w:val="22"/>
          <w:szCs w:val="22"/>
        </w:rPr>
        <w:t>ściśle</w:t>
      </w:r>
      <w:proofErr w:type="spellEnd"/>
      <w:r w:rsidRPr="00BB550D">
        <w:rPr>
          <w:rFonts w:ascii="Arial" w:hAnsi="Arial" w:cs="Arial"/>
          <w:sz w:val="22"/>
          <w:szCs w:val="22"/>
        </w:rPr>
        <w:t xml:space="preserve"> </w:t>
      </w:r>
      <w:proofErr w:type="spellStart"/>
      <w:r w:rsidRPr="00BB550D">
        <w:rPr>
          <w:rFonts w:ascii="Arial" w:hAnsi="Arial" w:cs="Arial"/>
          <w:sz w:val="22"/>
          <w:szCs w:val="22"/>
        </w:rPr>
        <w:t>określonych</w:t>
      </w:r>
      <w:proofErr w:type="spellEnd"/>
      <w:r w:rsidRPr="00BB550D">
        <w:rPr>
          <w:rFonts w:ascii="Arial" w:hAnsi="Arial" w:cs="Arial"/>
          <w:sz w:val="22"/>
          <w:szCs w:val="22"/>
        </w:rPr>
        <w:t xml:space="preserve"> przepisami ustawy o podatku od </w:t>
      </w:r>
      <w:proofErr w:type="spellStart"/>
      <w:r w:rsidRPr="00BB550D">
        <w:rPr>
          <w:rFonts w:ascii="Arial" w:hAnsi="Arial" w:cs="Arial"/>
          <w:sz w:val="22"/>
          <w:szCs w:val="22"/>
        </w:rPr>
        <w:t>towarów</w:t>
      </w:r>
      <w:proofErr w:type="spellEnd"/>
      <w:r w:rsidRPr="00BB550D">
        <w:rPr>
          <w:rFonts w:ascii="Arial" w:hAnsi="Arial" w:cs="Arial"/>
          <w:sz w:val="22"/>
          <w:szCs w:val="22"/>
        </w:rPr>
        <w:t xml:space="preserve"> i usług; </w:t>
      </w:r>
    </w:p>
    <w:p w14:paraId="3EBCEA71" w14:textId="77777777" w:rsidR="00BB550D" w:rsidRPr="00BB550D" w:rsidRDefault="00BB550D" w:rsidP="00BB550D">
      <w:pPr>
        <w:pStyle w:val="NormalnyWeb"/>
        <w:spacing w:before="0" w:beforeAutospacing="0" w:after="0" w:afterAutospacing="0" w:line="276" w:lineRule="auto"/>
        <w:ind w:left="851" w:hanging="284"/>
        <w:jc w:val="both"/>
        <w:rPr>
          <w:rFonts w:ascii="Arial" w:hAnsi="Arial" w:cs="Arial"/>
          <w:sz w:val="22"/>
          <w:szCs w:val="22"/>
        </w:rPr>
      </w:pPr>
      <w:r w:rsidRPr="00BB550D">
        <w:rPr>
          <w:rFonts w:ascii="Arial" w:hAnsi="Arial" w:cs="Arial"/>
          <w:b/>
          <w:bCs/>
          <w:sz w:val="22"/>
          <w:szCs w:val="22"/>
        </w:rPr>
        <w:lastRenderedPageBreak/>
        <w:t>5)  </w:t>
      </w:r>
      <w:r w:rsidRPr="00BB550D">
        <w:rPr>
          <w:rFonts w:ascii="Arial" w:hAnsi="Arial" w:cs="Arial"/>
          <w:sz w:val="22"/>
          <w:szCs w:val="22"/>
        </w:rPr>
        <w:t xml:space="preserve">w przypadkach, o </w:t>
      </w:r>
      <w:proofErr w:type="spellStart"/>
      <w:r w:rsidRPr="00BB550D">
        <w:rPr>
          <w:rFonts w:ascii="Arial" w:hAnsi="Arial" w:cs="Arial"/>
          <w:sz w:val="22"/>
          <w:szCs w:val="22"/>
        </w:rPr>
        <w:t>których</w:t>
      </w:r>
      <w:proofErr w:type="spellEnd"/>
      <w:r w:rsidRPr="00BB550D">
        <w:rPr>
          <w:rFonts w:ascii="Arial" w:hAnsi="Arial" w:cs="Arial"/>
          <w:sz w:val="22"/>
          <w:szCs w:val="22"/>
        </w:rPr>
        <w:t xml:space="preserve"> mowa w pkt. 4, wizualizację faktury ustrukturyzowanej wraz z wymaganymi prawem oznaczeniami (w tym kodami QR) </w:t>
      </w:r>
      <w:proofErr w:type="spellStart"/>
      <w:r w:rsidRPr="00BB550D">
        <w:rPr>
          <w:rFonts w:ascii="Arial" w:hAnsi="Arial" w:cs="Arial"/>
          <w:sz w:val="22"/>
          <w:szCs w:val="22"/>
        </w:rPr>
        <w:t>należy</w:t>
      </w:r>
      <w:proofErr w:type="spellEnd"/>
      <w:r w:rsidRPr="00BB550D">
        <w:rPr>
          <w:rFonts w:ascii="Arial" w:hAnsi="Arial" w:cs="Arial"/>
          <w:sz w:val="22"/>
          <w:szCs w:val="22"/>
        </w:rPr>
        <w:t xml:space="preserve"> </w:t>
      </w:r>
      <w:proofErr w:type="spellStart"/>
      <w:r w:rsidRPr="00BB550D">
        <w:rPr>
          <w:rFonts w:ascii="Arial" w:hAnsi="Arial" w:cs="Arial"/>
          <w:sz w:val="22"/>
          <w:szCs w:val="22"/>
        </w:rPr>
        <w:t>przesłac</w:t>
      </w:r>
      <w:proofErr w:type="spellEnd"/>
      <w:r w:rsidRPr="00BB550D">
        <w:rPr>
          <w:rFonts w:ascii="Arial" w:hAnsi="Arial" w:cs="Arial"/>
          <w:sz w:val="22"/>
          <w:szCs w:val="22"/>
        </w:rPr>
        <w:t xml:space="preserve">́ na adres mailowy:..., przy czym w przypadku braku numeru identyfikacyjnego </w:t>
      </w:r>
      <w:proofErr w:type="spellStart"/>
      <w:r w:rsidRPr="00BB550D">
        <w:rPr>
          <w:rFonts w:ascii="Arial" w:hAnsi="Arial" w:cs="Arial"/>
          <w:sz w:val="22"/>
          <w:szCs w:val="22"/>
        </w:rPr>
        <w:t>KSeF</w:t>
      </w:r>
      <w:proofErr w:type="spellEnd"/>
      <w:r w:rsidRPr="00BB550D">
        <w:rPr>
          <w:rFonts w:ascii="Arial" w:hAnsi="Arial" w:cs="Arial"/>
          <w:sz w:val="22"/>
          <w:szCs w:val="22"/>
        </w:rPr>
        <w:t xml:space="preserve">, Wykonawca </w:t>
      </w:r>
      <w:proofErr w:type="spellStart"/>
      <w:r w:rsidRPr="00BB550D">
        <w:rPr>
          <w:rFonts w:ascii="Arial" w:hAnsi="Arial" w:cs="Arial"/>
          <w:sz w:val="22"/>
          <w:szCs w:val="22"/>
        </w:rPr>
        <w:t>zobowiązany</w:t>
      </w:r>
      <w:proofErr w:type="spellEnd"/>
      <w:r w:rsidRPr="00BB550D">
        <w:rPr>
          <w:rFonts w:ascii="Arial" w:hAnsi="Arial" w:cs="Arial"/>
          <w:sz w:val="22"/>
          <w:szCs w:val="22"/>
        </w:rPr>
        <w:t xml:space="preserve"> jest </w:t>
      </w:r>
      <w:proofErr w:type="spellStart"/>
      <w:r w:rsidRPr="00BB550D">
        <w:rPr>
          <w:rFonts w:ascii="Arial" w:hAnsi="Arial" w:cs="Arial"/>
          <w:sz w:val="22"/>
          <w:szCs w:val="22"/>
        </w:rPr>
        <w:t>dostarczyc</w:t>
      </w:r>
      <w:proofErr w:type="spellEnd"/>
      <w:r w:rsidRPr="00BB550D">
        <w:rPr>
          <w:rFonts w:ascii="Arial" w:hAnsi="Arial" w:cs="Arial"/>
          <w:sz w:val="22"/>
          <w:szCs w:val="22"/>
        </w:rPr>
        <w:t xml:space="preserve">́ ten numer niezwłocznie po jego nadaniu przez system (o ile przepisy </w:t>
      </w:r>
      <w:proofErr w:type="spellStart"/>
      <w:r w:rsidRPr="00BB550D">
        <w:rPr>
          <w:rFonts w:ascii="Arial" w:hAnsi="Arial" w:cs="Arial"/>
          <w:sz w:val="22"/>
          <w:szCs w:val="22"/>
        </w:rPr>
        <w:t>nakładaja</w:t>
      </w:r>
      <w:proofErr w:type="spellEnd"/>
      <w:r w:rsidRPr="00BB550D">
        <w:rPr>
          <w:rFonts w:ascii="Arial" w:hAnsi="Arial" w:cs="Arial"/>
          <w:sz w:val="22"/>
          <w:szCs w:val="22"/>
        </w:rPr>
        <w:t xml:space="preserve">̨ </w:t>
      </w:r>
      <w:proofErr w:type="spellStart"/>
      <w:r w:rsidRPr="00BB550D">
        <w:rPr>
          <w:rFonts w:ascii="Arial" w:hAnsi="Arial" w:cs="Arial"/>
          <w:sz w:val="22"/>
          <w:szCs w:val="22"/>
        </w:rPr>
        <w:t>obowiązek</w:t>
      </w:r>
      <w:proofErr w:type="spellEnd"/>
      <w:r w:rsidRPr="00BB550D">
        <w:rPr>
          <w:rFonts w:ascii="Arial" w:hAnsi="Arial" w:cs="Arial"/>
          <w:sz w:val="22"/>
          <w:szCs w:val="22"/>
        </w:rPr>
        <w:t xml:space="preserve"> przesłania faktury do </w:t>
      </w:r>
      <w:proofErr w:type="spellStart"/>
      <w:r w:rsidRPr="00BB550D">
        <w:rPr>
          <w:rFonts w:ascii="Arial" w:hAnsi="Arial" w:cs="Arial"/>
          <w:sz w:val="22"/>
          <w:szCs w:val="22"/>
        </w:rPr>
        <w:t>KSeF</w:t>
      </w:r>
      <w:proofErr w:type="spellEnd"/>
      <w:r w:rsidRPr="00BB550D">
        <w:rPr>
          <w:rFonts w:ascii="Arial" w:hAnsi="Arial" w:cs="Arial"/>
          <w:sz w:val="22"/>
          <w:szCs w:val="22"/>
        </w:rPr>
        <w:t xml:space="preserve"> po ustaniu przypadku, o </w:t>
      </w:r>
      <w:proofErr w:type="spellStart"/>
      <w:r w:rsidRPr="00BB550D">
        <w:rPr>
          <w:rFonts w:ascii="Arial" w:hAnsi="Arial" w:cs="Arial"/>
          <w:sz w:val="22"/>
          <w:szCs w:val="22"/>
        </w:rPr>
        <w:t>którym</w:t>
      </w:r>
      <w:proofErr w:type="spellEnd"/>
      <w:r w:rsidRPr="00BB550D">
        <w:rPr>
          <w:rFonts w:ascii="Arial" w:hAnsi="Arial" w:cs="Arial"/>
          <w:sz w:val="22"/>
          <w:szCs w:val="22"/>
        </w:rPr>
        <w:t xml:space="preserve"> mowa w pkt 4); </w:t>
      </w:r>
    </w:p>
    <w:p w14:paraId="707AC6FE" w14:textId="77777777" w:rsidR="00BB550D" w:rsidRPr="00BB550D" w:rsidRDefault="00BB550D" w:rsidP="00BB550D">
      <w:pPr>
        <w:pStyle w:val="NormalnyWeb"/>
        <w:spacing w:before="0" w:beforeAutospacing="0" w:after="0" w:afterAutospacing="0" w:line="276" w:lineRule="auto"/>
        <w:ind w:left="851" w:hanging="284"/>
        <w:jc w:val="both"/>
        <w:rPr>
          <w:rFonts w:ascii="Arial" w:hAnsi="Arial" w:cs="Arial"/>
          <w:sz w:val="22"/>
          <w:szCs w:val="22"/>
        </w:rPr>
      </w:pPr>
      <w:r w:rsidRPr="00BB550D">
        <w:rPr>
          <w:rFonts w:ascii="Arial" w:hAnsi="Arial" w:cs="Arial"/>
          <w:b/>
          <w:bCs/>
          <w:sz w:val="22"/>
          <w:szCs w:val="22"/>
        </w:rPr>
        <w:t xml:space="preserve">6) </w:t>
      </w:r>
      <w:r w:rsidRPr="00BB550D">
        <w:rPr>
          <w:rFonts w:ascii="Arial" w:hAnsi="Arial" w:cs="Arial"/>
          <w:sz w:val="22"/>
          <w:szCs w:val="22"/>
        </w:rPr>
        <w:t xml:space="preserve">Faktura ustrukturyzowana jest uznana za otrzymaną przez </w:t>
      </w:r>
      <w:proofErr w:type="spellStart"/>
      <w:r w:rsidRPr="00BB550D">
        <w:rPr>
          <w:rFonts w:ascii="Arial" w:hAnsi="Arial" w:cs="Arial"/>
          <w:sz w:val="22"/>
          <w:szCs w:val="22"/>
        </w:rPr>
        <w:t>Zamawiającego</w:t>
      </w:r>
      <w:proofErr w:type="spellEnd"/>
      <w:r w:rsidRPr="00BB550D">
        <w:rPr>
          <w:rFonts w:ascii="Arial" w:hAnsi="Arial" w:cs="Arial"/>
          <w:sz w:val="22"/>
          <w:szCs w:val="22"/>
        </w:rPr>
        <w:t xml:space="preserve"> przy </w:t>
      </w:r>
      <w:proofErr w:type="spellStart"/>
      <w:r w:rsidRPr="00BB550D">
        <w:rPr>
          <w:rFonts w:ascii="Arial" w:hAnsi="Arial" w:cs="Arial"/>
          <w:sz w:val="22"/>
          <w:szCs w:val="22"/>
        </w:rPr>
        <w:t>użyciu</w:t>
      </w:r>
      <w:proofErr w:type="spellEnd"/>
      <w:r w:rsidRPr="00BB550D">
        <w:rPr>
          <w:rFonts w:ascii="Arial" w:hAnsi="Arial" w:cs="Arial"/>
          <w:sz w:val="22"/>
          <w:szCs w:val="22"/>
        </w:rPr>
        <w:t xml:space="preserve"> Krajowego Systemu e-Faktur w dniu przydzielenia w tym systemie numeru </w:t>
      </w:r>
      <w:proofErr w:type="spellStart"/>
      <w:r w:rsidRPr="00BB550D">
        <w:rPr>
          <w:rFonts w:ascii="Arial" w:hAnsi="Arial" w:cs="Arial"/>
          <w:sz w:val="22"/>
          <w:szCs w:val="22"/>
        </w:rPr>
        <w:t>identyfikującego</w:t>
      </w:r>
      <w:proofErr w:type="spellEnd"/>
      <w:r w:rsidRPr="00BB550D">
        <w:rPr>
          <w:rFonts w:ascii="Arial" w:hAnsi="Arial" w:cs="Arial"/>
          <w:sz w:val="22"/>
          <w:szCs w:val="22"/>
        </w:rPr>
        <w:t xml:space="preserve"> tę </w:t>
      </w:r>
      <w:proofErr w:type="spellStart"/>
      <w:r w:rsidRPr="00BB550D">
        <w:rPr>
          <w:rFonts w:ascii="Arial" w:hAnsi="Arial" w:cs="Arial"/>
          <w:sz w:val="22"/>
          <w:szCs w:val="22"/>
        </w:rPr>
        <w:t>fakture</w:t>
      </w:r>
      <w:proofErr w:type="spellEnd"/>
      <w:r w:rsidRPr="00BB550D">
        <w:rPr>
          <w:rFonts w:ascii="Arial" w:hAnsi="Arial" w:cs="Arial"/>
          <w:sz w:val="22"/>
          <w:szCs w:val="22"/>
        </w:rPr>
        <w:t xml:space="preserve">̨ z </w:t>
      </w:r>
      <w:proofErr w:type="spellStart"/>
      <w:r w:rsidRPr="00BB550D">
        <w:rPr>
          <w:rFonts w:ascii="Arial" w:hAnsi="Arial" w:cs="Arial"/>
          <w:sz w:val="22"/>
          <w:szCs w:val="22"/>
        </w:rPr>
        <w:t>wyjątkiem</w:t>
      </w:r>
      <w:proofErr w:type="spellEnd"/>
      <w:r w:rsidRPr="00BB550D">
        <w:rPr>
          <w:rFonts w:ascii="Arial" w:hAnsi="Arial" w:cs="Arial"/>
          <w:sz w:val="22"/>
          <w:szCs w:val="22"/>
        </w:rPr>
        <w:t xml:space="preserve"> </w:t>
      </w:r>
      <w:proofErr w:type="spellStart"/>
      <w:r w:rsidRPr="00BB550D">
        <w:rPr>
          <w:rFonts w:ascii="Arial" w:hAnsi="Arial" w:cs="Arial"/>
          <w:sz w:val="22"/>
          <w:szCs w:val="22"/>
        </w:rPr>
        <w:t>szczególnych</w:t>
      </w:r>
      <w:proofErr w:type="spellEnd"/>
      <w:r w:rsidRPr="00BB550D">
        <w:rPr>
          <w:rFonts w:ascii="Arial" w:hAnsi="Arial" w:cs="Arial"/>
          <w:sz w:val="22"/>
          <w:szCs w:val="22"/>
        </w:rPr>
        <w:t xml:space="preserve"> </w:t>
      </w:r>
      <w:proofErr w:type="spellStart"/>
      <w:r w:rsidRPr="00BB550D">
        <w:rPr>
          <w:rFonts w:ascii="Arial" w:hAnsi="Arial" w:cs="Arial"/>
          <w:sz w:val="22"/>
          <w:szCs w:val="22"/>
        </w:rPr>
        <w:t>przypadków</w:t>
      </w:r>
      <w:proofErr w:type="spellEnd"/>
      <w:r w:rsidRPr="00BB550D">
        <w:rPr>
          <w:rFonts w:ascii="Arial" w:hAnsi="Arial" w:cs="Arial"/>
          <w:sz w:val="22"/>
          <w:szCs w:val="22"/>
        </w:rPr>
        <w:t xml:space="preserve">, o </w:t>
      </w:r>
      <w:proofErr w:type="spellStart"/>
      <w:r w:rsidRPr="00BB550D">
        <w:rPr>
          <w:rFonts w:ascii="Arial" w:hAnsi="Arial" w:cs="Arial"/>
          <w:sz w:val="22"/>
          <w:szCs w:val="22"/>
        </w:rPr>
        <w:t>których</w:t>
      </w:r>
      <w:proofErr w:type="spellEnd"/>
      <w:r w:rsidRPr="00BB550D">
        <w:rPr>
          <w:rFonts w:ascii="Arial" w:hAnsi="Arial" w:cs="Arial"/>
          <w:sz w:val="22"/>
          <w:szCs w:val="22"/>
        </w:rPr>
        <w:t xml:space="preserve"> mowa w pkt. 4. </w:t>
      </w:r>
    </w:p>
    <w:p w14:paraId="3130E53A" w14:textId="77777777" w:rsidR="00BB550D" w:rsidRPr="00BB550D" w:rsidRDefault="00BB550D" w:rsidP="00BB550D">
      <w:pPr>
        <w:pStyle w:val="NormalnyWeb"/>
        <w:spacing w:before="0" w:beforeAutospacing="0" w:after="0" w:afterAutospacing="0" w:line="276" w:lineRule="auto"/>
        <w:ind w:left="851" w:hanging="284"/>
        <w:jc w:val="both"/>
        <w:rPr>
          <w:rFonts w:ascii="Arial" w:hAnsi="Arial" w:cs="Arial"/>
          <w:sz w:val="22"/>
          <w:szCs w:val="22"/>
        </w:rPr>
      </w:pPr>
      <w:r w:rsidRPr="00BB550D">
        <w:rPr>
          <w:rFonts w:ascii="Arial" w:hAnsi="Arial" w:cs="Arial"/>
          <w:b/>
          <w:bCs/>
          <w:sz w:val="22"/>
          <w:szCs w:val="22"/>
        </w:rPr>
        <w:t>7)  </w:t>
      </w:r>
      <w:r w:rsidRPr="00BB550D">
        <w:rPr>
          <w:rFonts w:ascii="Arial" w:hAnsi="Arial" w:cs="Arial"/>
          <w:sz w:val="22"/>
          <w:szCs w:val="22"/>
        </w:rPr>
        <w:t xml:space="preserve">wynagrodzenie, o </w:t>
      </w:r>
      <w:proofErr w:type="spellStart"/>
      <w:r w:rsidRPr="00BB550D">
        <w:rPr>
          <w:rFonts w:ascii="Arial" w:hAnsi="Arial" w:cs="Arial"/>
          <w:sz w:val="22"/>
          <w:szCs w:val="22"/>
        </w:rPr>
        <w:t>którym</w:t>
      </w:r>
      <w:proofErr w:type="spellEnd"/>
      <w:r w:rsidRPr="00BB550D">
        <w:rPr>
          <w:rFonts w:ascii="Arial" w:hAnsi="Arial" w:cs="Arial"/>
          <w:sz w:val="22"/>
          <w:szCs w:val="22"/>
        </w:rPr>
        <w:t xml:space="preserve"> mowa w § płatne </w:t>
      </w:r>
      <w:proofErr w:type="spellStart"/>
      <w:r w:rsidRPr="00BB550D">
        <w:rPr>
          <w:rFonts w:ascii="Arial" w:hAnsi="Arial" w:cs="Arial"/>
          <w:sz w:val="22"/>
          <w:szCs w:val="22"/>
        </w:rPr>
        <w:t>będzie</w:t>
      </w:r>
      <w:proofErr w:type="spellEnd"/>
      <w:r w:rsidRPr="00BB550D">
        <w:rPr>
          <w:rFonts w:ascii="Arial" w:hAnsi="Arial" w:cs="Arial"/>
          <w:sz w:val="22"/>
          <w:szCs w:val="22"/>
        </w:rPr>
        <w:t xml:space="preserve"> przelewem w terminie do 14 dni od dnia prawidłowo wystawionej faktury ustrukturyzowanej w systemie </w:t>
      </w:r>
      <w:proofErr w:type="spellStart"/>
      <w:r w:rsidRPr="00BB550D">
        <w:rPr>
          <w:rFonts w:ascii="Arial" w:hAnsi="Arial" w:cs="Arial"/>
          <w:sz w:val="22"/>
          <w:szCs w:val="22"/>
        </w:rPr>
        <w:t>KseF</w:t>
      </w:r>
      <w:proofErr w:type="spellEnd"/>
      <w:r w:rsidRPr="00BB550D">
        <w:rPr>
          <w:rFonts w:ascii="Arial" w:hAnsi="Arial" w:cs="Arial"/>
          <w:sz w:val="22"/>
          <w:szCs w:val="22"/>
        </w:rPr>
        <w:t xml:space="preserve">, </w:t>
      </w:r>
    </w:p>
    <w:p w14:paraId="3BD6AB93" w14:textId="77777777" w:rsidR="00BB550D" w:rsidRPr="00BB550D" w:rsidRDefault="00BB550D" w:rsidP="00BB550D">
      <w:pPr>
        <w:pStyle w:val="NormalnyWeb"/>
        <w:spacing w:before="0" w:beforeAutospacing="0" w:after="0" w:afterAutospacing="0" w:line="276" w:lineRule="auto"/>
        <w:ind w:left="851" w:hanging="284"/>
        <w:jc w:val="both"/>
        <w:rPr>
          <w:rFonts w:ascii="Arial" w:hAnsi="Arial" w:cs="Arial"/>
          <w:sz w:val="22"/>
          <w:szCs w:val="22"/>
        </w:rPr>
      </w:pPr>
      <w:r w:rsidRPr="00BB550D">
        <w:rPr>
          <w:rFonts w:ascii="Arial" w:hAnsi="Arial" w:cs="Arial"/>
          <w:b/>
          <w:bCs/>
          <w:sz w:val="22"/>
          <w:szCs w:val="22"/>
        </w:rPr>
        <w:t>8)  </w:t>
      </w:r>
      <w:r w:rsidRPr="00BB550D">
        <w:rPr>
          <w:rFonts w:ascii="Arial" w:hAnsi="Arial" w:cs="Arial"/>
          <w:sz w:val="22"/>
          <w:szCs w:val="22"/>
        </w:rPr>
        <w:t xml:space="preserve">w przypadku, gdy faktura ustrukturyzowana widoczna w </w:t>
      </w:r>
      <w:proofErr w:type="spellStart"/>
      <w:r w:rsidRPr="00BB550D">
        <w:rPr>
          <w:rFonts w:ascii="Arial" w:hAnsi="Arial" w:cs="Arial"/>
          <w:sz w:val="22"/>
          <w:szCs w:val="22"/>
        </w:rPr>
        <w:t>KSeF</w:t>
      </w:r>
      <w:proofErr w:type="spellEnd"/>
      <w:r w:rsidRPr="00BB550D">
        <w:rPr>
          <w:rFonts w:ascii="Arial" w:hAnsi="Arial" w:cs="Arial"/>
          <w:sz w:val="22"/>
          <w:szCs w:val="22"/>
        </w:rPr>
        <w:t xml:space="preserve"> </w:t>
      </w:r>
      <w:proofErr w:type="spellStart"/>
      <w:r w:rsidRPr="00BB550D">
        <w:rPr>
          <w:rFonts w:ascii="Arial" w:hAnsi="Arial" w:cs="Arial"/>
          <w:sz w:val="22"/>
          <w:szCs w:val="22"/>
        </w:rPr>
        <w:t>będzie</w:t>
      </w:r>
      <w:proofErr w:type="spellEnd"/>
      <w:r w:rsidRPr="00BB550D">
        <w:rPr>
          <w:rFonts w:ascii="Arial" w:hAnsi="Arial" w:cs="Arial"/>
          <w:sz w:val="22"/>
          <w:szCs w:val="22"/>
        </w:rPr>
        <w:t xml:space="preserve"> zawierała </w:t>
      </w:r>
      <w:proofErr w:type="spellStart"/>
      <w:r w:rsidRPr="00BB550D">
        <w:rPr>
          <w:rFonts w:ascii="Arial" w:hAnsi="Arial" w:cs="Arial"/>
          <w:sz w:val="22"/>
          <w:szCs w:val="22"/>
        </w:rPr>
        <w:t>błędy</w:t>
      </w:r>
      <w:proofErr w:type="spellEnd"/>
      <w:r w:rsidRPr="00BB550D">
        <w:rPr>
          <w:rFonts w:ascii="Arial" w:hAnsi="Arial" w:cs="Arial"/>
          <w:sz w:val="22"/>
          <w:szCs w:val="22"/>
        </w:rPr>
        <w:t xml:space="preserve"> w danych identyfikacyjnych, formalne, rachunkowe lub merytoryczne (w tym </w:t>
      </w:r>
      <w:proofErr w:type="spellStart"/>
      <w:r w:rsidRPr="00BB550D">
        <w:rPr>
          <w:rFonts w:ascii="Arial" w:hAnsi="Arial" w:cs="Arial"/>
          <w:sz w:val="22"/>
          <w:szCs w:val="22"/>
        </w:rPr>
        <w:t>niezgodnośc</w:t>
      </w:r>
      <w:proofErr w:type="spellEnd"/>
      <w:r w:rsidRPr="00BB550D">
        <w:rPr>
          <w:rFonts w:ascii="Arial" w:hAnsi="Arial" w:cs="Arial"/>
          <w:sz w:val="22"/>
          <w:szCs w:val="22"/>
        </w:rPr>
        <w:t xml:space="preserve">́ z Umową lub protokołem odbioru), Wykonawca </w:t>
      </w:r>
      <w:proofErr w:type="spellStart"/>
      <w:r w:rsidRPr="00BB550D">
        <w:rPr>
          <w:rFonts w:ascii="Arial" w:hAnsi="Arial" w:cs="Arial"/>
          <w:sz w:val="22"/>
          <w:szCs w:val="22"/>
        </w:rPr>
        <w:t>zobowiązany</w:t>
      </w:r>
      <w:proofErr w:type="spellEnd"/>
      <w:r w:rsidRPr="00BB550D">
        <w:rPr>
          <w:rFonts w:ascii="Arial" w:hAnsi="Arial" w:cs="Arial"/>
          <w:sz w:val="22"/>
          <w:szCs w:val="22"/>
        </w:rPr>
        <w:t xml:space="preserve"> jest do niezwłocznego wystawienia faktury </w:t>
      </w:r>
      <w:proofErr w:type="spellStart"/>
      <w:r w:rsidRPr="00BB550D">
        <w:rPr>
          <w:rFonts w:ascii="Arial" w:hAnsi="Arial" w:cs="Arial"/>
          <w:sz w:val="22"/>
          <w:szCs w:val="22"/>
        </w:rPr>
        <w:t>korygującej</w:t>
      </w:r>
      <w:proofErr w:type="spellEnd"/>
      <w:r w:rsidRPr="00BB550D">
        <w:rPr>
          <w:rFonts w:ascii="Arial" w:hAnsi="Arial" w:cs="Arial"/>
          <w:sz w:val="22"/>
          <w:szCs w:val="22"/>
        </w:rPr>
        <w:t xml:space="preserve"> w systemie </w:t>
      </w:r>
      <w:proofErr w:type="spellStart"/>
      <w:r w:rsidRPr="00BB550D">
        <w:rPr>
          <w:rFonts w:ascii="Arial" w:hAnsi="Arial" w:cs="Arial"/>
          <w:sz w:val="22"/>
          <w:szCs w:val="22"/>
        </w:rPr>
        <w:t>KSeF</w:t>
      </w:r>
      <w:proofErr w:type="spellEnd"/>
      <w:r w:rsidRPr="00BB550D">
        <w:rPr>
          <w:rFonts w:ascii="Arial" w:hAnsi="Arial" w:cs="Arial"/>
          <w:sz w:val="22"/>
          <w:szCs w:val="22"/>
        </w:rPr>
        <w:t xml:space="preserve">. W takiej sytuacji termin zapłaty, o </w:t>
      </w:r>
      <w:proofErr w:type="spellStart"/>
      <w:r w:rsidRPr="00BB550D">
        <w:rPr>
          <w:rFonts w:ascii="Arial" w:hAnsi="Arial" w:cs="Arial"/>
          <w:sz w:val="22"/>
          <w:szCs w:val="22"/>
        </w:rPr>
        <w:t>którym</w:t>
      </w:r>
      <w:proofErr w:type="spellEnd"/>
      <w:r w:rsidRPr="00BB550D">
        <w:rPr>
          <w:rFonts w:ascii="Arial" w:hAnsi="Arial" w:cs="Arial"/>
          <w:sz w:val="22"/>
          <w:szCs w:val="22"/>
        </w:rPr>
        <w:t xml:space="preserve"> mowa w pkt 7, nie biegnie od daty faktury pierwotnej, lecz rozpoczyna </w:t>
      </w:r>
      <w:proofErr w:type="spellStart"/>
      <w:r w:rsidRPr="00BB550D">
        <w:rPr>
          <w:rFonts w:ascii="Arial" w:hAnsi="Arial" w:cs="Arial"/>
          <w:sz w:val="22"/>
          <w:szCs w:val="22"/>
        </w:rPr>
        <w:t>swój</w:t>
      </w:r>
      <w:proofErr w:type="spellEnd"/>
      <w:r w:rsidRPr="00BB550D">
        <w:rPr>
          <w:rFonts w:ascii="Arial" w:hAnsi="Arial" w:cs="Arial"/>
          <w:sz w:val="22"/>
          <w:szCs w:val="22"/>
        </w:rPr>
        <w:t xml:space="preserve"> bieg na nowo w </w:t>
      </w:r>
      <w:proofErr w:type="spellStart"/>
      <w:r w:rsidRPr="00BB550D">
        <w:rPr>
          <w:rFonts w:ascii="Arial" w:hAnsi="Arial" w:cs="Arial"/>
          <w:sz w:val="22"/>
          <w:szCs w:val="22"/>
        </w:rPr>
        <w:t>całości</w:t>
      </w:r>
      <w:proofErr w:type="spellEnd"/>
      <w:r w:rsidRPr="00BB550D">
        <w:rPr>
          <w:rFonts w:ascii="Arial" w:hAnsi="Arial" w:cs="Arial"/>
          <w:sz w:val="22"/>
          <w:szCs w:val="22"/>
        </w:rPr>
        <w:t xml:space="preserve"> dopiero od dnia przydzielenia numeru identyfikacyjnego </w:t>
      </w:r>
      <w:proofErr w:type="spellStart"/>
      <w:r w:rsidRPr="00BB550D">
        <w:rPr>
          <w:rFonts w:ascii="Arial" w:hAnsi="Arial" w:cs="Arial"/>
          <w:sz w:val="22"/>
          <w:szCs w:val="22"/>
        </w:rPr>
        <w:t>KSeF</w:t>
      </w:r>
      <w:proofErr w:type="spellEnd"/>
      <w:r w:rsidRPr="00BB550D">
        <w:rPr>
          <w:rFonts w:ascii="Arial" w:hAnsi="Arial" w:cs="Arial"/>
          <w:sz w:val="22"/>
          <w:szCs w:val="22"/>
        </w:rPr>
        <w:t xml:space="preserve"> prawidłowej fakturze </w:t>
      </w:r>
      <w:proofErr w:type="spellStart"/>
      <w:r w:rsidRPr="00BB550D">
        <w:rPr>
          <w:rFonts w:ascii="Arial" w:hAnsi="Arial" w:cs="Arial"/>
          <w:sz w:val="22"/>
          <w:szCs w:val="22"/>
        </w:rPr>
        <w:t>korygującej</w:t>
      </w:r>
      <w:proofErr w:type="spellEnd"/>
      <w:r w:rsidRPr="00BB550D">
        <w:rPr>
          <w:rFonts w:ascii="Arial" w:hAnsi="Arial" w:cs="Arial"/>
          <w:sz w:val="22"/>
          <w:szCs w:val="22"/>
        </w:rPr>
        <w:t xml:space="preserve">. </w:t>
      </w:r>
    </w:p>
    <w:p w14:paraId="35810783" w14:textId="77777777" w:rsidR="00BB550D" w:rsidRPr="00BB550D" w:rsidRDefault="00BB550D">
      <w:pPr>
        <w:pStyle w:val="NormalnyWeb"/>
        <w:numPr>
          <w:ilvl w:val="0"/>
          <w:numId w:val="4"/>
        </w:numPr>
        <w:tabs>
          <w:tab w:val="clear" w:pos="720"/>
          <w:tab w:val="num" w:pos="284"/>
        </w:tabs>
        <w:spacing w:before="0" w:beforeAutospacing="0" w:after="0" w:afterAutospacing="0" w:line="276" w:lineRule="auto"/>
        <w:ind w:left="567" w:hanging="283"/>
        <w:jc w:val="both"/>
        <w:rPr>
          <w:rFonts w:ascii="Arial" w:hAnsi="Arial" w:cs="Arial"/>
          <w:sz w:val="22"/>
          <w:szCs w:val="22"/>
        </w:rPr>
      </w:pPr>
      <w:proofErr w:type="spellStart"/>
      <w:r w:rsidRPr="00BB550D">
        <w:rPr>
          <w:rFonts w:ascii="Arial" w:hAnsi="Arial" w:cs="Arial"/>
          <w:sz w:val="22"/>
          <w:szCs w:val="22"/>
        </w:rPr>
        <w:t>Zamawiający</w:t>
      </w:r>
      <w:proofErr w:type="spellEnd"/>
      <w:r w:rsidRPr="00BB550D">
        <w:rPr>
          <w:rFonts w:ascii="Arial" w:hAnsi="Arial" w:cs="Arial"/>
          <w:sz w:val="22"/>
          <w:szCs w:val="22"/>
        </w:rPr>
        <w:t xml:space="preserve"> nie pozostaje w </w:t>
      </w:r>
      <w:proofErr w:type="spellStart"/>
      <w:r w:rsidRPr="00BB550D">
        <w:rPr>
          <w:rFonts w:ascii="Arial" w:hAnsi="Arial" w:cs="Arial"/>
          <w:sz w:val="22"/>
          <w:szCs w:val="22"/>
        </w:rPr>
        <w:t>opóźnieniu</w:t>
      </w:r>
      <w:proofErr w:type="spellEnd"/>
      <w:r w:rsidRPr="00BB550D">
        <w:rPr>
          <w:rFonts w:ascii="Arial" w:hAnsi="Arial" w:cs="Arial"/>
          <w:sz w:val="22"/>
          <w:szCs w:val="22"/>
        </w:rPr>
        <w:t xml:space="preserve"> w spełnieniu </w:t>
      </w:r>
      <w:proofErr w:type="spellStart"/>
      <w:r w:rsidRPr="00BB550D">
        <w:rPr>
          <w:rFonts w:ascii="Arial" w:hAnsi="Arial" w:cs="Arial"/>
          <w:sz w:val="22"/>
          <w:szCs w:val="22"/>
        </w:rPr>
        <w:t>świadczenia</w:t>
      </w:r>
      <w:proofErr w:type="spellEnd"/>
      <w:r w:rsidRPr="00BB550D">
        <w:rPr>
          <w:rFonts w:ascii="Arial" w:hAnsi="Arial" w:cs="Arial"/>
          <w:sz w:val="22"/>
          <w:szCs w:val="22"/>
        </w:rPr>
        <w:t xml:space="preserve"> </w:t>
      </w:r>
      <w:proofErr w:type="spellStart"/>
      <w:r w:rsidRPr="00BB550D">
        <w:rPr>
          <w:rFonts w:ascii="Arial" w:hAnsi="Arial" w:cs="Arial"/>
          <w:sz w:val="22"/>
          <w:szCs w:val="22"/>
        </w:rPr>
        <w:t>pieniężnego</w:t>
      </w:r>
      <w:proofErr w:type="spellEnd"/>
      <w:r w:rsidRPr="00BB550D">
        <w:rPr>
          <w:rFonts w:ascii="Arial" w:hAnsi="Arial" w:cs="Arial"/>
          <w:sz w:val="22"/>
          <w:szCs w:val="22"/>
        </w:rPr>
        <w:t xml:space="preserve">, a Wykonawcy nie </w:t>
      </w:r>
      <w:proofErr w:type="spellStart"/>
      <w:r w:rsidRPr="00BB550D">
        <w:rPr>
          <w:rFonts w:ascii="Arial" w:hAnsi="Arial" w:cs="Arial"/>
          <w:sz w:val="22"/>
          <w:szCs w:val="22"/>
        </w:rPr>
        <w:t>przysługuja</w:t>
      </w:r>
      <w:proofErr w:type="spellEnd"/>
      <w:r w:rsidRPr="00BB550D">
        <w:rPr>
          <w:rFonts w:ascii="Arial" w:hAnsi="Arial" w:cs="Arial"/>
          <w:sz w:val="22"/>
          <w:szCs w:val="22"/>
        </w:rPr>
        <w:t xml:space="preserve">̨ odsetki ustawowe za </w:t>
      </w:r>
      <w:proofErr w:type="spellStart"/>
      <w:r w:rsidRPr="00BB550D">
        <w:rPr>
          <w:rFonts w:ascii="Arial" w:hAnsi="Arial" w:cs="Arial"/>
          <w:sz w:val="22"/>
          <w:szCs w:val="22"/>
        </w:rPr>
        <w:t>opóźnienie</w:t>
      </w:r>
      <w:proofErr w:type="spellEnd"/>
      <w:r w:rsidRPr="00BB550D">
        <w:rPr>
          <w:rFonts w:ascii="Arial" w:hAnsi="Arial" w:cs="Arial"/>
          <w:sz w:val="22"/>
          <w:szCs w:val="22"/>
        </w:rPr>
        <w:t xml:space="preserve"> za okres od wystawienia faktury pierwotnej do upływu terminu </w:t>
      </w:r>
      <w:proofErr w:type="spellStart"/>
      <w:r w:rsidRPr="00BB550D">
        <w:rPr>
          <w:rFonts w:ascii="Arial" w:hAnsi="Arial" w:cs="Arial"/>
          <w:sz w:val="22"/>
          <w:szCs w:val="22"/>
        </w:rPr>
        <w:t>płatności</w:t>
      </w:r>
      <w:proofErr w:type="spellEnd"/>
      <w:r w:rsidRPr="00BB550D">
        <w:rPr>
          <w:rFonts w:ascii="Arial" w:hAnsi="Arial" w:cs="Arial"/>
          <w:sz w:val="22"/>
          <w:szCs w:val="22"/>
        </w:rPr>
        <w:t xml:space="preserve"> </w:t>
      </w:r>
      <w:proofErr w:type="spellStart"/>
      <w:r w:rsidRPr="00BB550D">
        <w:rPr>
          <w:rFonts w:ascii="Arial" w:hAnsi="Arial" w:cs="Arial"/>
          <w:sz w:val="22"/>
          <w:szCs w:val="22"/>
        </w:rPr>
        <w:t>wynikającego</w:t>
      </w:r>
      <w:proofErr w:type="spellEnd"/>
      <w:r w:rsidRPr="00BB550D">
        <w:rPr>
          <w:rFonts w:ascii="Arial" w:hAnsi="Arial" w:cs="Arial"/>
          <w:sz w:val="22"/>
          <w:szCs w:val="22"/>
        </w:rPr>
        <w:t xml:space="preserve"> z prawidłowo wystawionej faktury </w:t>
      </w:r>
      <w:proofErr w:type="spellStart"/>
      <w:r w:rsidRPr="00BB550D">
        <w:rPr>
          <w:rFonts w:ascii="Arial" w:hAnsi="Arial" w:cs="Arial"/>
          <w:sz w:val="22"/>
          <w:szCs w:val="22"/>
        </w:rPr>
        <w:t>korygującej</w:t>
      </w:r>
      <w:proofErr w:type="spellEnd"/>
      <w:r w:rsidRPr="00BB550D">
        <w:rPr>
          <w:rFonts w:ascii="Arial" w:hAnsi="Arial" w:cs="Arial"/>
          <w:sz w:val="22"/>
          <w:szCs w:val="22"/>
        </w:rPr>
        <w:t xml:space="preserve">. </w:t>
      </w:r>
    </w:p>
    <w:p w14:paraId="3209EFA7" w14:textId="77777777" w:rsidR="00BB550D" w:rsidRPr="00BB550D" w:rsidRDefault="00BB550D">
      <w:pPr>
        <w:pStyle w:val="NormalnyWeb"/>
        <w:numPr>
          <w:ilvl w:val="0"/>
          <w:numId w:val="4"/>
        </w:numPr>
        <w:tabs>
          <w:tab w:val="clear" w:pos="720"/>
          <w:tab w:val="num" w:pos="284"/>
        </w:tabs>
        <w:spacing w:before="0" w:beforeAutospacing="0" w:after="0" w:afterAutospacing="0" w:line="276" w:lineRule="auto"/>
        <w:ind w:left="567" w:hanging="283"/>
        <w:jc w:val="both"/>
        <w:rPr>
          <w:rFonts w:ascii="Arial" w:hAnsi="Arial" w:cs="Arial"/>
          <w:sz w:val="22"/>
          <w:szCs w:val="22"/>
        </w:rPr>
      </w:pPr>
      <w:r w:rsidRPr="00BB550D">
        <w:rPr>
          <w:rFonts w:ascii="Arial" w:hAnsi="Arial" w:cs="Arial"/>
          <w:sz w:val="22"/>
          <w:szCs w:val="22"/>
        </w:rPr>
        <w:t xml:space="preserve">Przez </w:t>
      </w:r>
      <w:proofErr w:type="spellStart"/>
      <w:r w:rsidRPr="00BB550D">
        <w:rPr>
          <w:rFonts w:ascii="Arial" w:hAnsi="Arial" w:cs="Arial"/>
          <w:sz w:val="22"/>
          <w:szCs w:val="22"/>
        </w:rPr>
        <w:t>fakture</w:t>
      </w:r>
      <w:proofErr w:type="spellEnd"/>
      <w:r w:rsidRPr="00BB550D">
        <w:rPr>
          <w:rFonts w:ascii="Arial" w:hAnsi="Arial" w:cs="Arial"/>
          <w:sz w:val="22"/>
          <w:szCs w:val="22"/>
        </w:rPr>
        <w:t xml:space="preserve">̨ ustrukturyzowaną, o </w:t>
      </w:r>
      <w:proofErr w:type="spellStart"/>
      <w:r w:rsidRPr="00BB550D">
        <w:rPr>
          <w:rFonts w:ascii="Arial" w:hAnsi="Arial" w:cs="Arial"/>
          <w:sz w:val="22"/>
          <w:szCs w:val="22"/>
        </w:rPr>
        <w:t>której</w:t>
      </w:r>
      <w:proofErr w:type="spellEnd"/>
      <w:r w:rsidRPr="00BB550D">
        <w:rPr>
          <w:rFonts w:ascii="Arial" w:hAnsi="Arial" w:cs="Arial"/>
          <w:sz w:val="22"/>
          <w:szCs w:val="22"/>
        </w:rPr>
        <w:t xml:space="preserve"> mowa w ust. 3 </w:t>
      </w:r>
      <w:proofErr w:type="spellStart"/>
      <w:r w:rsidRPr="00BB550D">
        <w:rPr>
          <w:rFonts w:ascii="Arial" w:hAnsi="Arial" w:cs="Arial"/>
          <w:sz w:val="22"/>
          <w:szCs w:val="22"/>
        </w:rPr>
        <w:t>należy</w:t>
      </w:r>
      <w:proofErr w:type="spellEnd"/>
      <w:r w:rsidRPr="00BB550D">
        <w:rPr>
          <w:rFonts w:ascii="Arial" w:hAnsi="Arial" w:cs="Arial"/>
          <w:sz w:val="22"/>
          <w:szCs w:val="22"/>
        </w:rPr>
        <w:t xml:space="preserve"> </w:t>
      </w:r>
      <w:proofErr w:type="spellStart"/>
      <w:r w:rsidRPr="00BB550D">
        <w:rPr>
          <w:rFonts w:ascii="Arial" w:hAnsi="Arial" w:cs="Arial"/>
          <w:sz w:val="22"/>
          <w:szCs w:val="22"/>
        </w:rPr>
        <w:t>rozumiec</w:t>
      </w:r>
      <w:proofErr w:type="spellEnd"/>
      <w:r w:rsidRPr="00BB550D">
        <w:rPr>
          <w:rFonts w:ascii="Arial" w:hAnsi="Arial" w:cs="Arial"/>
          <w:sz w:val="22"/>
          <w:szCs w:val="22"/>
        </w:rPr>
        <w:t xml:space="preserve">́ </w:t>
      </w:r>
      <w:proofErr w:type="spellStart"/>
      <w:r w:rsidRPr="00BB550D">
        <w:rPr>
          <w:rFonts w:ascii="Arial" w:hAnsi="Arial" w:cs="Arial"/>
          <w:sz w:val="22"/>
          <w:szCs w:val="22"/>
        </w:rPr>
        <w:t>fakture</w:t>
      </w:r>
      <w:proofErr w:type="spellEnd"/>
      <w:r w:rsidRPr="00BB550D">
        <w:rPr>
          <w:rFonts w:ascii="Arial" w:hAnsi="Arial" w:cs="Arial"/>
          <w:sz w:val="22"/>
          <w:szCs w:val="22"/>
        </w:rPr>
        <w:t xml:space="preserve">̨, o </w:t>
      </w:r>
      <w:proofErr w:type="spellStart"/>
      <w:r w:rsidRPr="00BB550D">
        <w:rPr>
          <w:rFonts w:ascii="Arial" w:hAnsi="Arial" w:cs="Arial"/>
          <w:sz w:val="22"/>
          <w:szCs w:val="22"/>
        </w:rPr>
        <w:t>której</w:t>
      </w:r>
      <w:proofErr w:type="spellEnd"/>
      <w:r w:rsidRPr="00BB550D">
        <w:rPr>
          <w:rFonts w:ascii="Arial" w:hAnsi="Arial" w:cs="Arial"/>
          <w:sz w:val="22"/>
          <w:szCs w:val="22"/>
        </w:rPr>
        <w:t xml:space="preserve"> mowa w art. 2 ust. 32a ustawy z dnia 11 marca 2004 r. o podatku od </w:t>
      </w:r>
      <w:proofErr w:type="spellStart"/>
      <w:r w:rsidRPr="00BB550D">
        <w:rPr>
          <w:rFonts w:ascii="Arial" w:hAnsi="Arial" w:cs="Arial"/>
          <w:sz w:val="22"/>
          <w:szCs w:val="22"/>
        </w:rPr>
        <w:t>towarów</w:t>
      </w:r>
      <w:proofErr w:type="spellEnd"/>
      <w:r w:rsidRPr="00BB550D">
        <w:rPr>
          <w:rFonts w:ascii="Arial" w:hAnsi="Arial" w:cs="Arial"/>
          <w:sz w:val="22"/>
          <w:szCs w:val="22"/>
        </w:rPr>
        <w:t xml:space="preserve"> i usług (Dz.U. z 2025 r., poz. 775 ze zm.). </w:t>
      </w:r>
    </w:p>
    <w:p w14:paraId="423BA2F3" w14:textId="77777777" w:rsidR="00BB550D" w:rsidRPr="00BB550D" w:rsidRDefault="00BB550D">
      <w:pPr>
        <w:pStyle w:val="NormalnyWeb"/>
        <w:numPr>
          <w:ilvl w:val="0"/>
          <w:numId w:val="4"/>
        </w:numPr>
        <w:tabs>
          <w:tab w:val="clear" w:pos="720"/>
          <w:tab w:val="num" w:pos="284"/>
        </w:tabs>
        <w:spacing w:before="0" w:beforeAutospacing="0" w:after="0" w:afterAutospacing="0" w:line="276" w:lineRule="auto"/>
        <w:ind w:left="567" w:hanging="283"/>
        <w:jc w:val="both"/>
        <w:rPr>
          <w:rFonts w:ascii="Arial" w:hAnsi="Arial" w:cs="Arial"/>
          <w:sz w:val="22"/>
          <w:szCs w:val="22"/>
        </w:rPr>
      </w:pPr>
      <w:r w:rsidRPr="00BB550D">
        <w:rPr>
          <w:rFonts w:ascii="Arial" w:hAnsi="Arial" w:cs="Arial"/>
          <w:sz w:val="22"/>
          <w:szCs w:val="22"/>
        </w:rPr>
        <w:t xml:space="preserve">Wynagrodzenie Wykonawcy </w:t>
      </w:r>
      <w:proofErr w:type="spellStart"/>
      <w:r w:rsidRPr="00BB550D">
        <w:rPr>
          <w:rFonts w:ascii="Arial" w:hAnsi="Arial" w:cs="Arial"/>
          <w:sz w:val="22"/>
          <w:szCs w:val="22"/>
        </w:rPr>
        <w:t>będzie</w:t>
      </w:r>
      <w:proofErr w:type="spellEnd"/>
      <w:r w:rsidRPr="00BB550D">
        <w:rPr>
          <w:rFonts w:ascii="Arial" w:hAnsi="Arial" w:cs="Arial"/>
          <w:sz w:val="22"/>
          <w:szCs w:val="22"/>
        </w:rPr>
        <w:t xml:space="preserve"> płatne przelewem </w:t>
      </w:r>
      <w:proofErr w:type="spellStart"/>
      <w:r w:rsidRPr="00BB550D">
        <w:rPr>
          <w:rFonts w:ascii="Arial" w:hAnsi="Arial" w:cs="Arial"/>
          <w:sz w:val="22"/>
          <w:szCs w:val="22"/>
        </w:rPr>
        <w:t>wyłącznie</w:t>
      </w:r>
      <w:proofErr w:type="spellEnd"/>
      <w:r w:rsidRPr="00BB550D">
        <w:rPr>
          <w:rFonts w:ascii="Arial" w:hAnsi="Arial" w:cs="Arial"/>
          <w:sz w:val="22"/>
          <w:szCs w:val="22"/>
        </w:rPr>
        <w:t xml:space="preserve"> na rachunek bankowy Wykonawcy, </w:t>
      </w:r>
      <w:proofErr w:type="spellStart"/>
      <w:r w:rsidRPr="00BB550D">
        <w:rPr>
          <w:rFonts w:ascii="Arial" w:hAnsi="Arial" w:cs="Arial"/>
          <w:sz w:val="22"/>
          <w:szCs w:val="22"/>
        </w:rPr>
        <w:t>którego</w:t>
      </w:r>
      <w:proofErr w:type="spellEnd"/>
      <w:r w:rsidRPr="00BB550D">
        <w:rPr>
          <w:rFonts w:ascii="Arial" w:hAnsi="Arial" w:cs="Arial"/>
          <w:sz w:val="22"/>
          <w:szCs w:val="22"/>
        </w:rPr>
        <w:t xml:space="preserve"> numer został zgłoszony w organie podatkowym i umieszczony w rejestrze </w:t>
      </w:r>
      <w:proofErr w:type="spellStart"/>
      <w:r w:rsidRPr="00BB550D">
        <w:rPr>
          <w:rFonts w:ascii="Arial" w:hAnsi="Arial" w:cs="Arial"/>
          <w:sz w:val="22"/>
          <w:szCs w:val="22"/>
        </w:rPr>
        <w:t>podatników</w:t>
      </w:r>
      <w:proofErr w:type="spellEnd"/>
      <w:r w:rsidRPr="00BB550D">
        <w:rPr>
          <w:rFonts w:ascii="Arial" w:hAnsi="Arial" w:cs="Arial"/>
          <w:sz w:val="22"/>
          <w:szCs w:val="22"/>
        </w:rPr>
        <w:t xml:space="preserve"> VAT. Wykonawca </w:t>
      </w:r>
      <w:proofErr w:type="spellStart"/>
      <w:r w:rsidRPr="00BB550D">
        <w:rPr>
          <w:rFonts w:ascii="Arial" w:hAnsi="Arial" w:cs="Arial"/>
          <w:sz w:val="22"/>
          <w:szCs w:val="22"/>
        </w:rPr>
        <w:t>zobowiązuje</w:t>
      </w:r>
      <w:proofErr w:type="spellEnd"/>
      <w:r w:rsidRPr="00BB550D">
        <w:rPr>
          <w:rFonts w:ascii="Arial" w:hAnsi="Arial" w:cs="Arial"/>
          <w:sz w:val="22"/>
          <w:szCs w:val="22"/>
        </w:rPr>
        <w:t xml:space="preserve"> </w:t>
      </w:r>
      <w:proofErr w:type="spellStart"/>
      <w:r w:rsidRPr="00BB550D">
        <w:rPr>
          <w:rFonts w:ascii="Arial" w:hAnsi="Arial" w:cs="Arial"/>
          <w:sz w:val="22"/>
          <w:szCs w:val="22"/>
        </w:rPr>
        <w:t>sie</w:t>
      </w:r>
      <w:proofErr w:type="spellEnd"/>
      <w:r w:rsidRPr="00BB550D">
        <w:rPr>
          <w:rFonts w:ascii="Arial" w:hAnsi="Arial" w:cs="Arial"/>
          <w:sz w:val="22"/>
          <w:szCs w:val="22"/>
        </w:rPr>
        <w:t xml:space="preserve">̨ </w:t>
      </w:r>
      <w:proofErr w:type="spellStart"/>
      <w:r w:rsidRPr="00BB550D">
        <w:rPr>
          <w:rFonts w:ascii="Arial" w:hAnsi="Arial" w:cs="Arial"/>
          <w:sz w:val="22"/>
          <w:szCs w:val="22"/>
        </w:rPr>
        <w:t>umieścic</w:t>
      </w:r>
      <w:proofErr w:type="spellEnd"/>
      <w:r w:rsidRPr="00BB550D">
        <w:rPr>
          <w:rFonts w:ascii="Arial" w:hAnsi="Arial" w:cs="Arial"/>
          <w:sz w:val="22"/>
          <w:szCs w:val="22"/>
        </w:rPr>
        <w:t xml:space="preserve">́ numer rachunku bankowego, o </w:t>
      </w:r>
      <w:proofErr w:type="spellStart"/>
      <w:r w:rsidRPr="00BB550D">
        <w:rPr>
          <w:rFonts w:ascii="Arial" w:hAnsi="Arial" w:cs="Arial"/>
          <w:sz w:val="22"/>
          <w:szCs w:val="22"/>
        </w:rPr>
        <w:t>którym</w:t>
      </w:r>
      <w:proofErr w:type="spellEnd"/>
      <w:r w:rsidRPr="00BB550D">
        <w:rPr>
          <w:rFonts w:ascii="Arial" w:hAnsi="Arial" w:cs="Arial"/>
          <w:sz w:val="22"/>
          <w:szCs w:val="22"/>
        </w:rPr>
        <w:t xml:space="preserve"> mowa w poprzednim zdaniu na </w:t>
      </w:r>
      <w:proofErr w:type="spellStart"/>
      <w:r w:rsidRPr="00BB550D">
        <w:rPr>
          <w:rFonts w:ascii="Arial" w:hAnsi="Arial" w:cs="Arial"/>
          <w:sz w:val="22"/>
          <w:szCs w:val="22"/>
        </w:rPr>
        <w:t>każdej</w:t>
      </w:r>
      <w:proofErr w:type="spellEnd"/>
      <w:r w:rsidRPr="00BB550D">
        <w:rPr>
          <w:rFonts w:ascii="Arial" w:hAnsi="Arial" w:cs="Arial"/>
          <w:sz w:val="22"/>
          <w:szCs w:val="22"/>
        </w:rPr>
        <w:t xml:space="preserve"> wystawionej przez siebie fakturze / ustrukturyzowanej fakturze. </w:t>
      </w:r>
    </w:p>
    <w:p w14:paraId="3643BBCA" w14:textId="77777777" w:rsidR="00BB550D" w:rsidRDefault="00BB550D">
      <w:pPr>
        <w:pStyle w:val="NormalnyWeb"/>
        <w:numPr>
          <w:ilvl w:val="0"/>
          <w:numId w:val="4"/>
        </w:numPr>
        <w:tabs>
          <w:tab w:val="clear" w:pos="720"/>
          <w:tab w:val="num" w:pos="284"/>
        </w:tabs>
        <w:spacing w:before="0" w:beforeAutospacing="0" w:after="0" w:afterAutospacing="0" w:line="276" w:lineRule="auto"/>
        <w:ind w:left="567" w:hanging="283"/>
        <w:jc w:val="both"/>
        <w:rPr>
          <w:rFonts w:ascii="Arial" w:hAnsi="Arial" w:cs="Arial"/>
          <w:sz w:val="22"/>
          <w:szCs w:val="22"/>
        </w:rPr>
      </w:pPr>
      <w:r w:rsidRPr="00BB550D">
        <w:rPr>
          <w:rFonts w:ascii="Arial" w:hAnsi="Arial" w:cs="Arial"/>
          <w:sz w:val="22"/>
          <w:szCs w:val="22"/>
        </w:rPr>
        <w:t xml:space="preserve">Za </w:t>
      </w:r>
      <w:proofErr w:type="spellStart"/>
      <w:r w:rsidRPr="00BB550D">
        <w:rPr>
          <w:rFonts w:ascii="Arial" w:hAnsi="Arial" w:cs="Arial"/>
          <w:sz w:val="22"/>
          <w:szCs w:val="22"/>
        </w:rPr>
        <w:t>dzien</w:t>
      </w:r>
      <w:proofErr w:type="spellEnd"/>
      <w:r w:rsidRPr="00BB550D">
        <w:rPr>
          <w:rFonts w:ascii="Arial" w:hAnsi="Arial" w:cs="Arial"/>
          <w:sz w:val="22"/>
          <w:szCs w:val="22"/>
        </w:rPr>
        <w:t xml:space="preserve">́ zapłaty </w:t>
      </w:r>
      <w:proofErr w:type="spellStart"/>
      <w:r w:rsidRPr="00BB550D">
        <w:rPr>
          <w:rFonts w:ascii="Arial" w:hAnsi="Arial" w:cs="Arial"/>
          <w:sz w:val="22"/>
          <w:szCs w:val="22"/>
        </w:rPr>
        <w:t>uważa</w:t>
      </w:r>
      <w:proofErr w:type="spellEnd"/>
      <w:r w:rsidRPr="00BB550D">
        <w:rPr>
          <w:rFonts w:ascii="Arial" w:hAnsi="Arial" w:cs="Arial"/>
          <w:sz w:val="22"/>
          <w:szCs w:val="22"/>
        </w:rPr>
        <w:t xml:space="preserve"> </w:t>
      </w:r>
      <w:proofErr w:type="spellStart"/>
      <w:r w:rsidRPr="00BB550D">
        <w:rPr>
          <w:rFonts w:ascii="Arial" w:hAnsi="Arial" w:cs="Arial"/>
          <w:sz w:val="22"/>
          <w:szCs w:val="22"/>
        </w:rPr>
        <w:t>sie</w:t>
      </w:r>
      <w:proofErr w:type="spellEnd"/>
      <w:r w:rsidRPr="00BB550D">
        <w:rPr>
          <w:rFonts w:ascii="Arial" w:hAnsi="Arial" w:cs="Arial"/>
          <w:sz w:val="22"/>
          <w:szCs w:val="22"/>
        </w:rPr>
        <w:t xml:space="preserve">̨ </w:t>
      </w:r>
      <w:proofErr w:type="spellStart"/>
      <w:r w:rsidRPr="00BB550D">
        <w:rPr>
          <w:rFonts w:ascii="Arial" w:hAnsi="Arial" w:cs="Arial"/>
          <w:sz w:val="22"/>
          <w:szCs w:val="22"/>
        </w:rPr>
        <w:t>date</w:t>
      </w:r>
      <w:proofErr w:type="spellEnd"/>
      <w:r w:rsidRPr="00BB550D">
        <w:rPr>
          <w:rFonts w:ascii="Arial" w:hAnsi="Arial" w:cs="Arial"/>
          <w:sz w:val="22"/>
          <w:szCs w:val="22"/>
        </w:rPr>
        <w:t xml:space="preserve">̨ </w:t>
      </w:r>
      <w:proofErr w:type="spellStart"/>
      <w:r w:rsidRPr="00BB550D">
        <w:rPr>
          <w:rFonts w:ascii="Arial" w:hAnsi="Arial" w:cs="Arial"/>
          <w:sz w:val="22"/>
          <w:szCs w:val="22"/>
        </w:rPr>
        <w:t>obciążenia</w:t>
      </w:r>
      <w:proofErr w:type="spellEnd"/>
      <w:r w:rsidRPr="00BB550D">
        <w:rPr>
          <w:rFonts w:ascii="Arial" w:hAnsi="Arial" w:cs="Arial"/>
          <w:sz w:val="22"/>
          <w:szCs w:val="22"/>
        </w:rPr>
        <w:t xml:space="preserve"> rachunku bankowego </w:t>
      </w:r>
      <w:proofErr w:type="spellStart"/>
      <w:r w:rsidRPr="00BB550D">
        <w:rPr>
          <w:rFonts w:ascii="Arial" w:hAnsi="Arial" w:cs="Arial"/>
          <w:sz w:val="22"/>
          <w:szCs w:val="22"/>
        </w:rPr>
        <w:t>Zamawiającego</w:t>
      </w:r>
      <w:proofErr w:type="spellEnd"/>
      <w:r w:rsidRPr="00BB550D">
        <w:rPr>
          <w:rFonts w:ascii="Arial" w:hAnsi="Arial" w:cs="Arial"/>
          <w:sz w:val="22"/>
          <w:szCs w:val="22"/>
        </w:rPr>
        <w:t>.</w:t>
      </w:r>
    </w:p>
    <w:p w14:paraId="20E4F9A6" w14:textId="0399BE36" w:rsidR="00BB550D" w:rsidRPr="00BB550D" w:rsidRDefault="00BB550D">
      <w:pPr>
        <w:pStyle w:val="NormalnyWeb"/>
        <w:numPr>
          <w:ilvl w:val="0"/>
          <w:numId w:val="4"/>
        </w:numPr>
        <w:tabs>
          <w:tab w:val="clear" w:pos="720"/>
          <w:tab w:val="num" w:pos="284"/>
        </w:tabs>
        <w:spacing w:before="0" w:beforeAutospacing="0" w:after="0" w:afterAutospacing="0" w:line="276" w:lineRule="auto"/>
        <w:ind w:left="567" w:hanging="283"/>
        <w:jc w:val="both"/>
        <w:rPr>
          <w:rFonts w:ascii="Arial" w:hAnsi="Arial" w:cs="Arial"/>
          <w:sz w:val="22"/>
          <w:szCs w:val="22"/>
        </w:rPr>
      </w:pPr>
      <w:r w:rsidRPr="00BB550D">
        <w:rPr>
          <w:rFonts w:ascii="Arial" w:hAnsi="Arial" w:cs="Arial"/>
          <w:sz w:val="22"/>
          <w:szCs w:val="22"/>
        </w:rPr>
        <w:t xml:space="preserve">Postanowienia niniejszego paragrafu nie </w:t>
      </w:r>
      <w:proofErr w:type="spellStart"/>
      <w:r w:rsidRPr="00BB550D">
        <w:rPr>
          <w:rFonts w:ascii="Arial" w:hAnsi="Arial" w:cs="Arial"/>
          <w:sz w:val="22"/>
          <w:szCs w:val="22"/>
        </w:rPr>
        <w:t>skutkuja</w:t>
      </w:r>
      <w:proofErr w:type="spellEnd"/>
      <w:r w:rsidRPr="00BB550D">
        <w:rPr>
          <w:rFonts w:ascii="Arial" w:hAnsi="Arial" w:cs="Arial"/>
          <w:sz w:val="22"/>
          <w:szCs w:val="22"/>
        </w:rPr>
        <w:t xml:space="preserve">̨ akceptacją wystawiania i </w:t>
      </w:r>
      <w:proofErr w:type="spellStart"/>
      <w:r w:rsidRPr="00BB550D">
        <w:rPr>
          <w:rFonts w:ascii="Arial" w:hAnsi="Arial" w:cs="Arial"/>
          <w:sz w:val="22"/>
          <w:szCs w:val="22"/>
        </w:rPr>
        <w:t>doręczania</w:t>
      </w:r>
      <w:proofErr w:type="spellEnd"/>
      <w:r w:rsidRPr="00BB550D">
        <w:rPr>
          <w:rFonts w:ascii="Arial" w:hAnsi="Arial" w:cs="Arial"/>
          <w:sz w:val="22"/>
          <w:szCs w:val="22"/>
        </w:rPr>
        <w:t xml:space="preserve"> </w:t>
      </w:r>
      <w:proofErr w:type="spellStart"/>
      <w:r w:rsidRPr="00BB550D">
        <w:rPr>
          <w:rFonts w:ascii="Arial" w:hAnsi="Arial" w:cs="Arial"/>
          <w:sz w:val="22"/>
          <w:szCs w:val="22"/>
        </w:rPr>
        <w:t>Zamawiającemu</w:t>
      </w:r>
      <w:proofErr w:type="spellEnd"/>
      <w:r w:rsidRPr="00BB550D">
        <w:rPr>
          <w:rFonts w:ascii="Arial" w:hAnsi="Arial" w:cs="Arial"/>
          <w:sz w:val="22"/>
          <w:szCs w:val="22"/>
        </w:rPr>
        <w:t xml:space="preserve"> faktur za </w:t>
      </w:r>
      <w:proofErr w:type="spellStart"/>
      <w:r w:rsidRPr="00BB550D">
        <w:rPr>
          <w:rFonts w:ascii="Arial" w:hAnsi="Arial" w:cs="Arial"/>
          <w:sz w:val="22"/>
          <w:szCs w:val="22"/>
        </w:rPr>
        <w:t>pośrednictwem</w:t>
      </w:r>
      <w:proofErr w:type="spellEnd"/>
      <w:r w:rsidRPr="00BB550D">
        <w:rPr>
          <w:rFonts w:ascii="Arial" w:hAnsi="Arial" w:cs="Arial"/>
          <w:sz w:val="22"/>
          <w:szCs w:val="22"/>
        </w:rPr>
        <w:t xml:space="preserve"> Krajowego Systemu e-Faktur do dnia odpowiednio </w:t>
      </w:r>
      <w:proofErr w:type="spellStart"/>
      <w:r w:rsidRPr="00BB550D">
        <w:rPr>
          <w:rFonts w:ascii="Arial" w:hAnsi="Arial" w:cs="Arial"/>
          <w:sz w:val="22"/>
          <w:szCs w:val="22"/>
        </w:rPr>
        <w:t>obowiązującej</w:t>
      </w:r>
      <w:proofErr w:type="spellEnd"/>
      <w:r w:rsidRPr="00BB550D">
        <w:rPr>
          <w:rFonts w:ascii="Arial" w:hAnsi="Arial" w:cs="Arial"/>
          <w:sz w:val="22"/>
          <w:szCs w:val="22"/>
        </w:rPr>
        <w:t xml:space="preserve"> </w:t>
      </w:r>
      <w:proofErr w:type="spellStart"/>
      <w:r w:rsidRPr="00BB550D">
        <w:rPr>
          <w:rFonts w:ascii="Arial" w:hAnsi="Arial" w:cs="Arial"/>
          <w:sz w:val="22"/>
          <w:szCs w:val="22"/>
        </w:rPr>
        <w:t>Wykonawce</w:t>
      </w:r>
      <w:proofErr w:type="spellEnd"/>
      <w:r w:rsidRPr="00BB550D">
        <w:rPr>
          <w:rFonts w:ascii="Arial" w:hAnsi="Arial" w:cs="Arial"/>
          <w:sz w:val="22"/>
          <w:szCs w:val="22"/>
        </w:rPr>
        <w:t xml:space="preserve">̨ daty </w:t>
      </w:r>
      <w:proofErr w:type="spellStart"/>
      <w:r w:rsidRPr="00BB550D">
        <w:rPr>
          <w:rFonts w:ascii="Arial" w:hAnsi="Arial" w:cs="Arial"/>
          <w:sz w:val="22"/>
          <w:szCs w:val="22"/>
        </w:rPr>
        <w:t>wejścia</w:t>
      </w:r>
      <w:proofErr w:type="spellEnd"/>
      <w:r w:rsidRPr="00BB550D">
        <w:rPr>
          <w:rFonts w:ascii="Arial" w:hAnsi="Arial" w:cs="Arial"/>
          <w:sz w:val="22"/>
          <w:szCs w:val="22"/>
        </w:rPr>
        <w:t xml:space="preserve"> w </w:t>
      </w:r>
      <w:proofErr w:type="spellStart"/>
      <w:r w:rsidRPr="00BB550D">
        <w:rPr>
          <w:rFonts w:ascii="Arial" w:hAnsi="Arial" w:cs="Arial"/>
          <w:sz w:val="22"/>
          <w:szCs w:val="22"/>
        </w:rPr>
        <w:t>życie</w:t>
      </w:r>
      <w:proofErr w:type="spellEnd"/>
      <w:r w:rsidRPr="00BB550D">
        <w:rPr>
          <w:rFonts w:ascii="Arial" w:hAnsi="Arial" w:cs="Arial"/>
          <w:sz w:val="22"/>
          <w:szCs w:val="22"/>
        </w:rPr>
        <w:t xml:space="preserve"> </w:t>
      </w:r>
      <w:proofErr w:type="spellStart"/>
      <w:r w:rsidRPr="00BB550D">
        <w:rPr>
          <w:rFonts w:ascii="Arial" w:hAnsi="Arial" w:cs="Arial"/>
          <w:sz w:val="22"/>
          <w:szCs w:val="22"/>
        </w:rPr>
        <w:t>przepisów</w:t>
      </w:r>
      <w:proofErr w:type="spellEnd"/>
      <w:r w:rsidRPr="00BB550D">
        <w:rPr>
          <w:rFonts w:ascii="Arial" w:hAnsi="Arial" w:cs="Arial"/>
          <w:sz w:val="22"/>
          <w:szCs w:val="22"/>
        </w:rPr>
        <w:t xml:space="preserve"> </w:t>
      </w:r>
      <w:proofErr w:type="spellStart"/>
      <w:r w:rsidRPr="00BB550D">
        <w:rPr>
          <w:rFonts w:ascii="Arial" w:hAnsi="Arial" w:cs="Arial"/>
          <w:sz w:val="22"/>
          <w:szCs w:val="22"/>
        </w:rPr>
        <w:t>dotyczących</w:t>
      </w:r>
      <w:proofErr w:type="spellEnd"/>
      <w:r w:rsidRPr="00BB550D">
        <w:rPr>
          <w:rFonts w:ascii="Arial" w:hAnsi="Arial" w:cs="Arial"/>
          <w:sz w:val="22"/>
          <w:szCs w:val="22"/>
        </w:rPr>
        <w:t xml:space="preserve"> Krajowego Systemu e-faktur</w:t>
      </w:r>
      <w:r w:rsidR="00A21AD1">
        <w:rPr>
          <w:rFonts w:ascii="Arial" w:hAnsi="Arial" w:cs="Arial"/>
          <w:sz w:val="22"/>
          <w:szCs w:val="22"/>
        </w:rPr>
        <w:t>.</w:t>
      </w:r>
    </w:p>
    <w:p w14:paraId="79C97CFC" w14:textId="77777777" w:rsidR="00BB550D" w:rsidRPr="00BB550D" w:rsidRDefault="00BB550D" w:rsidP="00BB550D">
      <w:pPr>
        <w:pStyle w:val="NormalnyWeb"/>
        <w:jc w:val="center"/>
        <w:rPr>
          <w:rFonts w:ascii="Arial" w:hAnsi="Arial" w:cs="Arial"/>
          <w:color w:val="000000"/>
          <w:sz w:val="22"/>
          <w:szCs w:val="22"/>
        </w:rPr>
      </w:pPr>
      <w:r w:rsidRPr="00BB550D">
        <w:rPr>
          <w:rFonts w:ascii="Arial" w:hAnsi="Arial" w:cs="Arial"/>
          <w:b/>
          <w:bCs/>
          <w:color w:val="000000"/>
          <w:sz w:val="22"/>
          <w:szCs w:val="22"/>
        </w:rPr>
        <w:t>§ 10.</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Gwarancja Jakości i Rękojmia</w:t>
      </w:r>
    </w:p>
    <w:p w14:paraId="41CCB8E5" w14:textId="77777777" w:rsidR="00BB550D" w:rsidRPr="00BB550D" w:rsidRDefault="00BB550D">
      <w:pPr>
        <w:pStyle w:val="NormalnyWeb"/>
        <w:numPr>
          <w:ilvl w:val="0"/>
          <w:numId w:val="16"/>
        </w:numPr>
        <w:rPr>
          <w:rFonts w:ascii="Arial" w:hAnsi="Arial" w:cs="Arial"/>
          <w:color w:val="000000"/>
          <w:sz w:val="22"/>
          <w:szCs w:val="22"/>
        </w:rPr>
      </w:pPr>
      <w:r w:rsidRPr="00BB550D">
        <w:rPr>
          <w:rFonts w:ascii="Arial" w:hAnsi="Arial" w:cs="Arial"/>
          <w:color w:val="000000"/>
          <w:sz w:val="22"/>
          <w:szCs w:val="22"/>
        </w:rPr>
        <w:t>Wykonawca udziela na wykonany Przedmiot Umowy (w zakresie wad fizycznych druku i wykonania poligraficznego) 24-miesięcznej Gwarancji Jakości. Okres Rękojmi jest równy okresowi Gwarancji.</w:t>
      </w:r>
    </w:p>
    <w:p w14:paraId="65DE11DD" w14:textId="77777777" w:rsidR="00BB550D" w:rsidRPr="00BB550D" w:rsidRDefault="00BB550D">
      <w:pPr>
        <w:pStyle w:val="NormalnyWeb"/>
        <w:numPr>
          <w:ilvl w:val="0"/>
          <w:numId w:val="16"/>
        </w:numPr>
        <w:rPr>
          <w:rFonts w:ascii="Arial" w:hAnsi="Arial" w:cs="Arial"/>
          <w:color w:val="000000"/>
          <w:sz w:val="22"/>
          <w:szCs w:val="22"/>
        </w:rPr>
      </w:pPr>
      <w:r w:rsidRPr="00BB550D">
        <w:rPr>
          <w:rFonts w:ascii="Arial" w:hAnsi="Arial" w:cs="Arial"/>
          <w:color w:val="000000"/>
          <w:sz w:val="22"/>
          <w:szCs w:val="22"/>
        </w:rPr>
        <w:t>Bieg terminów liczony jest od daty końcowego bezusterkowego odbioru Przedmiotu Umowy.</w:t>
      </w:r>
    </w:p>
    <w:p w14:paraId="136041FA" w14:textId="77777777" w:rsidR="00BB550D" w:rsidRPr="00BB550D" w:rsidRDefault="00BB550D">
      <w:pPr>
        <w:pStyle w:val="NormalnyWeb"/>
        <w:numPr>
          <w:ilvl w:val="0"/>
          <w:numId w:val="16"/>
        </w:numPr>
        <w:rPr>
          <w:rFonts w:ascii="Arial" w:hAnsi="Arial" w:cs="Arial"/>
          <w:color w:val="000000"/>
          <w:sz w:val="22"/>
          <w:szCs w:val="22"/>
        </w:rPr>
      </w:pPr>
      <w:r w:rsidRPr="00BB550D">
        <w:rPr>
          <w:rFonts w:ascii="Arial" w:hAnsi="Arial" w:cs="Arial"/>
          <w:color w:val="000000"/>
          <w:sz w:val="22"/>
          <w:szCs w:val="22"/>
        </w:rPr>
        <w:t>W ramach udzielonej Gwarancji Wykonawca zobowiązuje się nieodpłatnie do usunięcia zgłoszonych przez Zamawiającego wad lub dostarczenia publikacji wolnej od wad w terminie do 14 dni od ich pisemnego zgłoszenia. W przypadku uchybienia temu obowiązkowi Zamawiający może skorzystać z wykonania zastępczego na koszt i ryzyko Wykonawcy.</w:t>
      </w:r>
    </w:p>
    <w:p w14:paraId="74FBA76D" w14:textId="5939CC7D" w:rsidR="004A1DC1" w:rsidRPr="004A1DC1" w:rsidRDefault="00BB550D">
      <w:pPr>
        <w:pStyle w:val="NormalnyWeb"/>
        <w:numPr>
          <w:ilvl w:val="0"/>
          <w:numId w:val="16"/>
        </w:numPr>
        <w:rPr>
          <w:rFonts w:ascii="Arial" w:hAnsi="Arial" w:cs="Arial"/>
          <w:color w:val="000000"/>
          <w:sz w:val="22"/>
          <w:szCs w:val="22"/>
        </w:rPr>
      </w:pPr>
      <w:r w:rsidRPr="00BB550D">
        <w:rPr>
          <w:rFonts w:ascii="Arial" w:hAnsi="Arial" w:cs="Arial"/>
          <w:color w:val="000000"/>
          <w:sz w:val="22"/>
          <w:szCs w:val="22"/>
        </w:rPr>
        <w:t>Zamawiający może wykonywać uprawnienia z tytułu rękojmi za wady niezależnie od uprawnień wynikających z Gwarancji Jakości.</w:t>
      </w:r>
    </w:p>
    <w:p w14:paraId="327F92E8" w14:textId="77777777" w:rsidR="00BB550D" w:rsidRPr="00BB550D" w:rsidRDefault="00BB550D" w:rsidP="00BB550D">
      <w:pPr>
        <w:pStyle w:val="NormalnyWeb"/>
        <w:jc w:val="center"/>
        <w:rPr>
          <w:rFonts w:ascii="Arial" w:hAnsi="Arial" w:cs="Arial"/>
          <w:color w:val="000000"/>
          <w:sz w:val="22"/>
          <w:szCs w:val="22"/>
        </w:rPr>
      </w:pPr>
      <w:r w:rsidRPr="00BB550D">
        <w:rPr>
          <w:rFonts w:ascii="Arial" w:hAnsi="Arial" w:cs="Arial"/>
          <w:b/>
          <w:bCs/>
          <w:color w:val="000000"/>
          <w:sz w:val="22"/>
          <w:szCs w:val="22"/>
        </w:rPr>
        <w:t>§ 11.</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Kary umowne</w:t>
      </w:r>
    </w:p>
    <w:p w14:paraId="6333934A" w14:textId="77777777" w:rsidR="00BB550D" w:rsidRPr="00BB550D" w:rsidRDefault="00BB550D">
      <w:pPr>
        <w:pStyle w:val="NormalnyWeb"/>
        <w:numPr>
          <w:ilvl w:val="0"/>
          <w:numId w:val="17"/>
        </w:numPr>
        <w:rPr>
          <w:rFonts w:ascii="Arial" w:hAnsi="Arial" w:cs="Arial"/>
          <w:color w:val="000000"/>
          <w:sz w:val="22"/>
          <w:szCs w:val="22"/>
        </w:rPr>
      </w:pPr>
      <w:r w:rsidRPr="00BB550D">
        <w:rPr>
          <w:rFonts w:ascii="Arial" w:hAnsi="Arial" w:cs="Arial"/>
          <w:color w:val="000000"/>
          <w:sz w:val="22"/>
          <w:szCs w:val="22"/>
        </w:rPr>
        <w:t>Wykonawca zapłaci Zamawiającemu karę umowną w następujących przypadkach:</w:t>
      </w:r>
    </w:p>
    <w:p w14:paraId="4CA662E3" w14:textId="77777777" w:rsidR="00BB550D" w:rsidRPr="00BB550D" w:rsidRDefault="00BB550D">
      <w:pPr>
        <w:pStyle w:val="NormalnyWeb"/>
        <w:numPr>
          <w:ilvl w:val="1"/>
          <w:numId w:val="17"/>
        </w:numPr>
        <w:rPr>
          <w:rFonts w:ascii="Arial" w:hAnsi="Arial" w:cs="Arial"/>
          <w:color w:val="000000"/>
          <w:sz w:val="22"/>
          <w:szCs w:val="22"/>
        </w:rPr>
      </w:pPr>
      <w:r w:rsidRPr="00BB550D">
        <w:rPr>
          <w:rFonts w:ascii="Arial" w:hAnsi="Arial" w:cs="Arial"/>
          <w:color w:val="000000"/>
          <w:sz w:val="22"/>
          <w:szCs w:val="22"/>
        </w:rPr>
        <w:t>za każdy dzień zwłoki w wykonaniu Przedmiotu Umowy w stosunku do terminu z § 5 ust. 1 – w wysokości 2 % wynagrodzenia brutto z § 9 ust. 1 Umowy (zwłoka w zaoferowaniu jest równoznaczna ze zwłoką w wykonaniu);</w:t>
      </w:r>
    </w:p>
    <w:p w14:paraId="262C729C" w14:textId="77777777" w:rsidR="00BB550D" w:rsidRPr="00BB550D" w:rsidRDefault="00BB550D">
      <w:pPr>
        <w:pStyle w:val="NormalnyWeb"/>
        <w:numPr>
          <w:ilvl w:val="1"/>
          <w:numId w:val="17"/>
        </w:numPr>
        <w:rPr>
          <w:rFonts w:ascii="Arial" w:hAnsi="Arial" w:cs="Arial"/>
          <w:color w:val="000000"/>
          <w:sz w:val="22"/>
          <w:szCs w:val="22"/>
        </w:rPr>
      </w:pPr>
      <w:r w:rsidRPr="00BB550D">
        <w:rPr>
          <w:rFonts w:ascii="Arial" w:hAnsi="Arial" w:cs="Arial"/>
          <w:color w:val="000000"/>
          <w:sz w:val="22"/>
          <w:szCs w:val="22"/>
        </w:rPr>
        <w:lastRenderedPageBreak/>
        <w:t>za każdy dzień zwłoki w usuwaniu wad stwierdzonych przy dokonywaniu odbioru – w wysokości 2 % wynagrodzenia brutto z § 9 ust. 1 Umowy;</w:t>
      </w:r>
    </w:p>
    <w:p w14:paraId="1235A3D7" w14:textId="77777777" w:rsidR="00BB550D" w:rsidRPr="00BB550D" w:rsidRDefault="00BB550D">
      <w:pPr>
        <w:pStyle w:val="NormalnyWeb"/>
        <w:numPr>
          <w:ilvl w:val="1"/>
          <w:numId w:val="17"/>
        </w:numPr>
        <w:rPr>
          <w:rFonts w:ascii="Arial" w:hAnsi="Arial" w:cs="Arial"/>
          <w:color w:val="000000"/>
          <w:sz w:val="22"/>
          <w:szCs w:val="22"/>
        </w:rPr>
      </w:pPr>
      <w:r w:rsidRPr="00BB550D">
        <w:rPr>
          <w:rFonts w:ascii="Arial" w:hAnsi="Arial" w:cs="Arial"/>
          <w:color w:val="000000"/>
          <w:sz w:val="22"/>
          <w:szCs w:val="22"/>
        </w:rPr>
        <w:t>za każdy dzień zwłoki w usunięciu wad zgłoszonych w okresie Gwarancji Jakości lub Rękojmi – w wysokości 1 % wynagrodzenia brutto z § 9 ust. 1 Umowy;</w:t>
      </w:r>
    </w:p>
    <w:p w14:paraId="2EDB286D" w14:textId="77777777" w:rsidR="00BB550D" w:rsidRDefault="00BB550D">
      <w:pPr>
        <w:pStyle w:val="NormalnyWeb"/>
        <w:numPr>
          <w:ilvl w:val="1"/>
          <w:numId w:val="17"/>
        </w:numPr>
        <w:rPr>
          <w:rFonts w:ascii="Arial" w:hAnsi="Arial" w:cs="Arial"/>
          <w:color w:val="000000"/>
          <w:sz w:val="22"/>
          <w:szCs w:val="22"/>
        </w:rPr>
      </w:pPr>
      <w:r w:rsidRPr="00BB550D">
        <w:rPr>
          <w:rFonts w:ascii="Arial" w:hAnsi="Arial" w:cs="Arial"/>
          <w:color w:val="000000"/>
          <w:sz w:val="22"/>
          <w:szCs w:val="22"/>
        </w:rPr>
        <w:t>w przypadku odstąpienia od Umowy przez którąkolwiek ze Stron z przyczyn leżących po stronie Wykonawcy – w wysokości 20 % wynagrodzenia brutto z § 9 ust. 1 Umowy.</w:t>
      </w:r>
    </w:p>
    <w:p w14:paraId="13626192" w14:textId="3ABB8F70" w:rsidR="00BB550D" w:rsidRPr="00BB550D" w:rsidRDefault="00BB550D">
      <w:pPr>
        <w:pStyle w:val="NormalnyWeb"/>
        <w:numPr>
          <w:ilvl w:val="1"/>
          <w:numId w:val="17"/>
        </w:numPr>
        <w:rPr>
          <w:rFonts w:ascii="Arial" w:hAnsi="Arial" w:cs="Arial"/>
          <w:color w:val="000000"/>
          <w:sz w:val="22"/>
          <w:szCs w:val="22"/>
        </w:rPr>
      </w:pPr>
      <w:r>
        <w:rPr>
          <w:rFonts w:ascii="Arial" w:hAnsi="Arial" w:cs="Arial"/>
          <w:color w:val="000000"/>
          <w:sz w:val="22"/>
          <w:szCs w:val="22"/>
        </w:rPr>
        <w:t xml:space="preserve">W przypadku odstąpienia od Umowy przez Wykonawcę z przyczyn niezawinionych przez Zamawiającego - </w:t>
      </w:r>
      <w:r w:rsidRPr="00BB550D">
        <w:rPr>
          <w:rFonts w:ascii="Arial" w:hAnsi="Arial" w:cs="Arial"/>
          <w:color w:val="000000"/>
          <w:sz w:val="22"/>
          <w:szCs w:val="22"/>
        </w:rPr>
        <w:t>w wysokości 20 % wynagrodzenia brutto z § 9 ust. 1 Umowy.</w:t>
      </w:r>
    </w:p>
    <w:p w14:paraId="03D9719D" w14:textId="7F6476BC" w:rsidR="00BB550D" w:rsidRPr="00BB550D" w:rsidRDefault="00BB550D">
      <w:pPr>
        <w:pStyle w:val="Akapitzlist"/>
        <w:numPr>
          <w:ilvl w:val="0"/>
          <w:numId w:val="17"/>
        </w:numPr>
        <w:tabs>
          <w:tab w:val="clear" w:pos="720"/>
          <w:tab w:val="num" w:pos="567"/>
        </w:tabs>
        <w:spacing w:after="0"/>
        <w:ind w:left="567" w:hanging="283"/>
        <w:jc w:val="both"/>
        <w:textAlignment w:val="baseline"/>
        <w:rPr>
          <w:rFonts w:ascii="Arial" w:eastAsia="Times New Roman" w:hAnsi="Arial" w:cs="Arial"/>
          <w:color w:val="000000"/>
          <w:lang w:eastAsia="pl-PL"/>
        </w:rPr>
      </w:pPr>
      <w:r w:rsidRPr="00BB550D">
        <w:rPr>
          <w:rFonts w:ascii="Arial" w:eastAsia="Times New Roman" w:hAnsi="Arial" w:cs="Arial"/>
          <w:color w:val="000000"/>
          <w:lang w:eastAsia="pl-PL"/>
        </w:rPr>
        <w:t>Łączna maksymalna wysokość kar umownych naliczonych na podstawie niniejszej umowy nie może przekroczyć 20% wynagrodzenia brutto.</w:t>
      </w:r>
    </w:p>
    <w:p w14:paraId="47E83B39" w14:textId="77777777" w:rsidR="00BB550D" w:rsidRPr="00BB550D" w:rsidRDefault="00BB550D">
      <w:pPr>
        <w:numPr>
          <w:ilvl w:val="0"/>
          <w:numId w:val="17"/>
        </w:numPr>
        <w:spacing w:after="0"/>
        <w:ind w:left="600"/>
        <w:jc w:val="both"/>
        <w:textAlignment w:val="baseline"/>
        <w:rPr>
          <w:rFonts w:ascii="Arial" w:eastAsia="Times New Roman" w:hAnsi="Arial" w:cs="Arial"/>
          <w:color w:val="000000"/>
          <w:lang w:eastAsia="pl-PL"/>
        </w:rPr>
      </w:pPr>
      <w:r w:rsidRPr="00BB550D">
        <w:rPr>
          <w:rFonts w:ascii="Arial" w:eastAsia="Times New Roman" w:hAnsi="Arial" w:cs="Arial"/>
          <w:color w:val="000000"/>
          <w:lang w:eastAsia="pl-PL"/>
        </w:rPr>
        <w:t>Zamawiający ma prawo do dochodzenia odszkodowania uzupełniającego na zasadach ogólnych przewidzianych w Kodeksie cywilnym, jeżeli wysokość szkody przewyższa kwotę zastrzeżonych kar umownych.</w:t>
      </w:r>
    </w:p>
    <w:p w14:paraId="3334D379" w14:textId="77777777" w:rsidR="00BB550D" w:rsidRPr="00BB550D" w:rsidRDefault="00BB550D">
      <w:pPr>
        <w:numPr>
          <w:ilvl w:val="0"/>
          <w:numId w:val="17"/>
        </w:numPr>
        <w:spacing w:after="0"/>
        <w:ind w:left="600"/>
        <w:jc w:val="both"/>
        <w:textAlignment w:val="baseline"/>
        <w:rPr>
          <w:rFonts w:ascii="Arial" w:eastAsia="Times New Roman" w:hAnsi="Arial" w:cs="Arial"/>
          <w:color w:val="000000"/>
          <w:lang w:eastAsia="pl-PL"/>
        </w:rPr>
      </w:pPr>
      <w:r w:rsidRPr="00BB550D">
        <w:rPr>
          <w:rFonts w:ascii="Arial" w:eastAsia="Times New Roman" w:hAnsi="Arial" w:cs="Arial"/>
          <w:color w:val="000000"/>
          <w:lang w:eastAsia="pl-PL"/>
        </w:rPr>
        <w:t>Wykonawca wyraża zgodę na potrącenie należnych kar umownych z przysługującego mu wynagrodzenia.</w:t>
      </w:r>
    </w:p>
    <w:p w14:paraId="0CA193AA" w14:textId="77777777" w:rsidR="00BB550D" w:rsidRPr="00BB550D" w:rsidRDefault="00BB550D">
      <w:pPr>
        <w:numPr>
          <w:ilvl w:val="0"/>
          <w:numId w:val="17"/>
        </w:numPr>
        <w:spacing w:after="0"/>
        <w:ind w:left="600"/>
        <w:jc w:val="both"/>
        <w:textAlignment w:val="baseline"/>
        <w:rPr>
          <w:rFonts w:ascii="Arial" w:eastAsia="Times New Roman" w:hAnsi="Arial" w:cs="Arial"/>
          <w:color w:val="000000" w:themeColor="text1"/>
          <w:lang w:eastAsia="pl-PL"/>
        </w:rPr>
      </w:pPr>
      <w:r w:rsidRPr="00BB550D">
        <w:rPr>
          <w:rFonts w:ascii="Arial" w:hAnsi="Arial" w:cs="Arial"/>
          <w:color w:val="000000" w:themeColor="text1"/>
        </w:rPr>
        <w:t>Roszczenie o zapłatę kar umownych z tytułu zwłoki, ustalonych za każdy rozpoczęty dzień zwłoki, staje się wymagalne:</w:t>
      </w:r>
    </w:p>
    <w:p w14:paraId="2DAA97E8" w14:textId="77777777" w:rsidR="00BB550D" w:rsidRPr="00BB550D" w:rsidRDefault="00BB550D">
      <w:pPr>
        <w:pStyle w:val="Akapitzlist"/>
        <w:numPr>
          <w:ilvl w:val="0"/>
          <w:numId w:val="2"/>
        </w:numPr>
        <w:autoSpaceDE w:val="0"/>
        <w:autoSpaceDN w:val="0"/>
        <w:adjustRightInd w:val="0"/>
        <w:ind w:left="851" w:hanging="284"/>
        <w:jc w:val="both"/>
        <w:rPr>
          <w:rFonts w:ascii="Arial" w:hAnsi="Arial" w:cs="Arial"/>
          <w:color w:val="000000" w:themeColor="text1"/>
        </w:rPr>
      </w:pPr>
      <w:r w:rsidRPr="00BB550D">
        <w:rPr>
          <w:rFonts w:ascii="Arial" w:hAnsi="Arial" w:cs="Arial"/>
          <w:color w:val="000000" w:themeColor="text1"/>
        </w:rPr>
        <w:t>Za pierwszy rozpoczęty dzień zwłoki – w tym dniu;</w:t>
      </w:r>
    </w:p>
    <w:p w14:paraId="1490AB94" w14:textId="510E5B99" w:rsidR="004A1DC1" w:rsidRPr="004A1DC1" w:rsidRDefault="00BB550D">
      <w:pPr>
        <w:pStyle w:val="Akapitzlist"/>
        <w:numPr>
          <w:ilvl w:val="0"/>
          <w:numId w:val="2"/>
        </w:numPr>
        <w:autoSpaceDE w:val="0"/>
        <w:autoSpaceDN w:val="0"/>
        <w:adjustRightInd w:val="0"/>
        <w:ind w:left="851" w:hanging="284"/>
        <w:jc w:val="both"/>
        <w:rPr>
          <w:rFonts w:ascii="Arial" w:hAnsi="Arial" w:cs="Arial"/>
          <w:color w:val="000000" w:themeColor="text1"/>
        </w:rPr>
      </w:pPr>
      <w:r w:rsidRPr="00BB550D">
        <w:rPr>
          <w:rFonts w:ascii="Arial" w:hAnsi="Arial" w:cs="Arial"/>
          <w:color w:val="000000" w:themeColor="text1"/>
        </w:rPr>
        <w:t>Za każdy następny rozpoczęty dzień zwłoki – odpowiednio w każdym z tych dni.</w:t>
      </w:r>
    </w:p>
    <w:p w14:paraId="110EC7BA" w14:textId="1966B73F" w:rsidR="00BB550D" w:rsidRPr="00BB550D" w:rsidRDefault="00BB550D" w:rsidP="00BB550D">
      <w:pPr>
        <w:pStyle w:val="NormalnyWeb"/>
        <w:jc w:val="center"/>
        <w:rPr>
          <w:rFonts w:ascii="Arial" w:hAnsi="Arial" w:cs="Arial"/>
          <w:color w:val="000000"/>
          <w:sz w:val="22"/>
          <w:szCs w:val="22"/>
        </w:rPr>
      </w:pPr>
      <w:r w:rsidRPr="00BB550D">
        <w:rPr>
          <w:rFonts w:ascii="Arial" w:hAnsi="Arial" w:cs="Arial"/>
          <w:b/>
          <w:bCs/>
          <w:color w:val="000000"/>
          <w:sz w:val="22"/>
          <w:szCs w:val="22"/>
        </w:rPr>
        <w:t>§ 12.</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Odstąpienie od Umowy</w:t>
      </w:r>
    </w:p>
    <w:p w14:paraId="7F10E4B6" w14:textId="77777777" w:rsidR="00BB550D" w:rsidRPr="00BB550D" w:rsidRDefault="00BB550D">
      <w:pPr>
        <w:pStyle w:val="NormalnyWeb"/>
        <w:numPr>
          <w:ilvl w:val="0"/>
          <w:numId w:val="18"/>
        </w:numPr>
        <w:rPr>
          <w:rFonts w:ascii="Arial" w:hAnsi="Arial" w:cs="Arial"/>
          <w:color w:val="000000"/>
          <w:sz w:val="22"/>
          <w:szCs w:val="22"/>
        </w:rPr>
      </w:pPr>
      <w:r w:rsidRPr="00BB550D">
        <w:rPr>
          <w:rFonts w:ascii="Arial" w:hAnsi="Arial" w:cs="Arial"/>
          <w:color w:val="000000"/>
          <w:sz w:val="22"/>
          <w:szCs w:val="22"/>
        </w:rPr>
        <w:t>Zamawiający może odstąpić od Umowy (w całości lub w części) w trybie natychmiastowym w przypadku zwłoki Wykonawcy, o której mowa w § 11 ust. 1 pkt 1 lub 2 Umowy.</w:t>
      </w:r>
    </w:p>
    <w:p w14:paraId="46231885" w14:textId="77777777" w:rsidR="00BB550D" w:rsidRPr="00BB550D" w:rsidRDefault="00BB550D">
      <w:pPr>
        <w:pStyle w:val="NormalnyWeb"/>
        <w:numPr>
          <w:ilvl w:val="0"/>
          <w:numId w:val="18"/>
        </w:numPr>
        <w:rPr>
          <w:rFonts w:ascii="Arial" w:hAnsi="Arial" w:cs="Arial"/>
          <w:color w:val="000000"/>
          <w:sz w:val="22"/>
          <w:szCs w:val="22"/>
        </w:rPr>
      </w:pPr>
      <w:r w:rsidRPr="00BB550D">
        <w:rPr>
          <w:rFonts w:ascii="Arial" w:hAnsi="Arial" w:cs="Arial"/>
          <w:color w:val="000000"/>
          <w:sz w:val="22"/>
          <w:szCs w:val="22"/>
        </w:rPr>
        <w:t>Zamawiający może odstąpić od Umowy w terminie 14 dni od dnia powzięcia informacji o nienależytym wykonywaniu Umowy (np. rażące odstępstwa od założeń merytorycznych, niska jakość graficzna), po uprzednim wyznaczeniu Wykonawcy dodatkowego, min. 7-dniowego terminu na poprawę pod rygorem odstąpienia.</w:t>
      </w:r>
    </w:p>
    <w:p w14:paraId="0EBBCD1C" w14:textId="5C558231" w:rsidR="00BB550D" w:rsidRPr="00BB550D" w:rsidRDefault="00BB550D">
      <w:pPr>
        <w:pStyle w:val="Akapitzlist"/>
        <w:widowControl w:val="0"/>
        <w:numPr>
          <w:ilvl w:val="0"/>
          <w:numId w:val="18"/>
        </w:numPr>
        <w:tabs>
          <w:tab w:val="num" w:pos="567"/>
        </w:tabs>
        <w:autoSpaceDE w:val="0"/>
        <w:autoSpaceDN w:val="0"/>
        <w:adjustRightInd w:val="0"/>
        <w:spacing w:after="0"/>
        <w:jc w:val="both"/>
        <w:rPr>
          <w:rFonts w:ascii="Arial" w:hAnsi="Arial" w:cs="Arial"/>
          <w:b/>
          <w:color w:val="000000" w:themeColor="text1"/>
          <w:lang w:bidi="pl-PL"/>
        </w:rPr>
      </w:pPr>
      <w:r w:rsidRPr="00BB550D">
        <w:rPr>
          <w:rFonts w:ascii="Arial" w:hAnsi="Arial" w:cs="Arial"/>
          <w:color w:val="000000" w:themeColor="text1"/>
        </w:rPr>
        <w:t xml:space="preserve">  Odstąpienie może nastąpić w terminie do 30 dni od dnia powzięcia wiadomości o okolicznościach uzasadniających odstąpienie od Umowy nie później niż do dnia 31.12.2026 r.</w:t>
      </w:r>
    </w:p>
    <w:p w14:paraId="55B86790" w14:textId="1D2B2AEE" w:rsidR="00BB550D" w:rsidRPr="00BB550D" w:rsidRDefault="00BB550D">
      <w:pPr>
        <w:pStyle w:val="Akapitzlist"/>
        <w:widowControl w:val="0"/>
        <w:numPr>
          <w:ilvl w:val="0"/>
          <w:numId w:val="18"/>
        </w:numPr>
        <w:tabs>
          <w:tab w:val="num" w:pos="567"/>
        </w:tabs>
        <w:autoSpaceDE w:val="0"/>
        <w:autoSpaceDN w:val="0"/>
        <w:adjustRightInd w:val="0"/>
        <w:spacing w:after="0"/>
        <w:jc w:val="both"/>
        <w:rPr>
          <w:rFonts w:ascii="Arial" w:hAnsi="Arial" w:cs="Arial"/>
          <w:b/>
          <w:color w:val="000000" w:themeColor="text1"/>
          <w:lang w:bidi="pl-PL"/>
        </w:rPr>
      </w:pPr>
      <w:r w:rsidRPr="00BB550D">
        <w:rPr>
          <w:rFonts w:ascii="Arial" w:hAnsi="Arial" w:cs="Arial"/>
          <w:color w:val="000000" w:themeColor="text1"/>
        </w:rPr>
        <w:t xml:space="preserve">  Oświadczenie o odstąpieniu może zostać dokonane w formie dokumentowej i wymaga wskazania podstawy faktycznej i prawnej tego odstąpienia.</w:t>
      </w:r>
    </w:p>
    <w:p w14:paraId="3869B3C1" w14:textId="77777777" w:rsidR="00BB550D" w:rsidRPr="00BB550D" w:rsidRDefault="00BB550D" w:rsidP="00BB550D">
      <w:pPr>
        <w:pStyle w:val="NormalnyWeb"/>
        <w:jc w:val="center"/>
        <w:rPr>
          <w:rFonts w:ascii="Arial" w:hAnsi="Arial" w:cs="Arial"/>
          <w:color w:val="000000"/>
          <w:sz w:val="22"/>
          <w:szCs w:val="22"/>
        </w:rPr>
      </w:pPr>
      <w:r w:rsidRPr="00BB550D">
        <w:rPr>
          <w:rFonts w:ascii="Arial" w:hAnsi="Arial" w:cs="Arial"/>
          <w:b/>
          <w:bCs/>
          <w:color w:val="000000"/>
          <w:sz w:val="22"/>
          <w:szCs w:val="22"/>
        </w:rPr>
        <w:t>§ 13.</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Zmiany umowy</w:t>
      </w:r>
    </w:p>
    <w:p w14:paraId="4A21B43A" w14:textId="77777777" w:rsidR="00BB550D" w:rsidRPr="00BB550D" w:rsidRDefault="00BB550D">
      <w:pPr>
        <w:pStyle w:val="NormalnyWeb"/>
        <w:numPr>
          <w:ilvl w:val="0"/>
          <w:numId w:val="19"/>
        </w:numPr>
        <w:rPr>
          <w:rFonts w:ascii="Arial" w:hAnsi="Arial" w:cs="Arial"/>
          <w:color w:val="000000"/>
          <w:sz w:val="22"/>
          <w:szCs w:val="22"/>
        </w:rPr>
      </w:pPr>
      <w:r w:rsidRPr="00BB550D">
        <w:rPr>
          <w:rFonts w:ascii="Arial" w:hAnsi="Arial" w:cs="Arial"/>
          <w:color w:val="000000"/>
          <w:sz w:val="22"/>
          <w:szCs w:val="22"/>
        </w:rPr>
        <w:t>Wszelkie zmiany i uzupełnienia niniejszej Umowy mogą być dokonywane wyłącznie w formie pisemnego aneksu, podpisanego przez obie Strony pod rygorem nieważności.</w:t>
      </w:r>
    </w:p>
    <w:p w14:paraId="0A0BE8FE" w14:textId="77777777" w:rsidR="00BB550D" w:rsidRPr="00BB550D" w:rsidRDefault="00BB550D">
      <w:pPr>
        <w:pStyle w:val="NormalnyWeb"/>
        <w:numPr>
          <w:ilvl w:val="0"/>
          <w:numId w:val="19"/>
        </w:numPr>
        <w:rPr>
          <w:rFonts w:ascii="Arial" w:hAnsi="Arial" w:cs="Arial"/>
          <w:color w:val="000000"/>
          <w:sz w:val="22"/>
          <w:szCs w:val="22"/>
        </w:rPr>
      </w:pPr>
      <w:r w:rsidRPr="00BB550D">
        <w:rPr>
          <w:rFonts w:ascii="Arial" w:hAnsi="Arial" w:cs="Arial"/>
          <w:color w:val="000000"/>
          <w:sz w:val="22"/>
          <w:szCs w:val="22"/>
        </w:rPr>
        <w:t>Dopuszcza się zmianę (wydłużenie) terminu wykonania Przedmiotu Umowy wyłącznie z przyczyn obiektywnych, niezależnych od Wykonawcy (w tym m.in. przerwy w łańcuchu produkcji lub dostaw), uniemożliwiających terminową realizację zadania, których Wykonawca działając z należytą starannością nie mógł przewidzieć. Wymaga to pisemnego wniosku Wykonawcy z odpowiednim wyprzedzeniem.</w:t>
      </w:r>
    </w:p>
    <w:p w14:paraId="1CA0121E" w14:textId="5F881051" w:rsidR="00BB550D" w:rsidRPr="00BB550D" w:rsidRDefault="00BB550D" w:rsidP="00BB550D">
      <w:pPr>
        <w:pStyle w:val="NormalnyWeb"/>
        <w:jc w:val="center"/>
        <w:rPr>
          <w:rStyle w:val="apple-converted-space"/>
          <w:rFonts w:ascii="Arial" w:hAnsi="Arial" w:cs="Arial"/>
          <w:color w:val="000000"/>
          <w:sz w:val="22"/>
          <w:szCs w:val="22"/>
        </w:rPr>
      </w:pPr>
      <w:r w:rsidRPr="00BB550D">
        <w:rPr>
          <w:rFonts w:ascii="Arial" w:hAnsi="Arial" w:cs="Arial"/>
          <w:b/>
          <w:bCs/>
          <w:color w:val="000000"/>
          <w:sz w:val="22"/>
          <w:szCs w:val="22"/>
        </w:rPr>
        <w:t>§ 14.</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Dane osobowe (RODO)</w:t>
      </w:r>
    </w:p>
    <w:p w14:paraId="05F61C89" w14:textId="58DC75CD" w:rsidR="00BB550D" w:rsidRPr="00BB550D" w:rsidRDefault="00BB550D" w:rsidP="00BB550D">
      <w:pPr>
        <w:pStyle w:val="NormalnyWeb"/>
        <w:rPr>
          <w:rFonts w:ascii="Arial" w:hAnsi="Arial" w:cs="Arial"/>
          <w:color w:val="000000"/>
          <w:sz w:val="22"/>
          <w:szCs w:val="22"/>
        </w:rPr>
      </w:pPr>
      <w:r w:rsidRPr="00BB550D">
        <w:rPr>
          <w:rFonts w:ascii="Arial" w:hAnsi="Arial" w:cs="Arial"/>
          <w:color w:val="000000"/>
          <w:sz w:val="22"/>
          <w:szCs w:val="22"/>
        </w:rPr>
        <w:t>Realizacja niniejszej umowy następuje z zachowaniem zasad Rozporządzenia RODO (UE) 2016/679. Zamawiający, jako administrator danych, powierza Wykonawcy przetwarzanie danych osobowych osób wskazanych w Umowie wyłącznie w celu jej poprawnej realizacji. Wykonawca ponosi pełną odpowiedzialność za zapewnienie bezpieczeństwa przekazanych mu danych osobowych.</w:t>
      </w:r>
    </w:p>
    <w:p w14:paraId="4DB17974" w14:textId="77777777" w:rsidR="00BB550D" w:rsidRPr="00BB550D" w:rsidRDefault="00BB550D" w:rsidP="00BB550D">
      <w:pPr>
        <w:pStyle w:val="NormalnyWeb"/>
        <w:jc w:val="center"/>
        <w:rPr>
          <w:rFonts w:ascii="Arial" w:hAnsi="Arial" w:cs="Arial"/>
          <w:color w:val="000000"/>
          <w:sz w:val="22"/>
          <w:szCs w:val="22"/>
        </w:rPr>
      </w:pPr>
      <w:r w:rsidRPr="00BB550D">
        <w:rPr>
          <w:rFonts w:ascii="Arial" w:hAnsi="Arial" w:cs="Arial"/>
          <w:b/>
          <w:bCs/>
          <w:color w:val="000000"/>
          <w:sz w:val="22"/>
          <w:szCs w:val="22"/>
        </w:rPr>
        <w:t>§ 15.</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Postanowienia końcowe</w:t>
      </w:r>
    </w:p>
    <w:p w14:paraId="2C8D2E22" w14:textId="77777777" w:rsidR="00BB550D" w:rsidRPr="00BB550D" w:rsidRDefault="00BB550D">
      <w:pPr>
        <w:pStyle w:val="NormalnyWeb"/>
        <w:numPr>
          <w:ilvl w:val="0"/>
          <w:numId w:val="20"/>
        </w:numPr>
        <w:jc w:val="both"/>
        <w:rPr>
          <w:rFonts w:ascii="Arial" w:hAnsi="Arial" w:cs="Arial"/>
          <w:color w:val="000000"/>
          <w:sz w:val="22"/>
          <w:szCs w:val="22"/>
        </w:rPr>
      </w:pPr>
      <w:r w:rsidRPr="00BB550D">
        <w:rPr>
          <w:rFonts w:ascii="Arial" w:hAnsi="Arial" w:cs="Arial"/>
          <w:color w:val="000000"/>
          <w:sz w:val="22"/>
          <w:szCs w:val="22"/>
        </w:rPr>
        <w:t>Wykonawca nie może bez pisemnej zgody Zamawiającego przenieść jakichkolwiek wierzytelności wynikających z Umowy na osoby trzecie.</w:t>
      </w:r>
    </w:p>
    <w:p w14:paraId="3F2FA3C5" w14:textId="77777777" w:rsidR="00BB550D" w:rsidRPr="00BB550D" w:rsidRDefault="00BB550D">
      <w:pPr>
        <w:pStyle w:val="NormalnyWeb"/>
        <w:numPr>
          <w:ilvl w:val="0"/>
          <w:numId w:val="20"/>
        </w:numPr>
        <w:jc w:val="both"/>
        <w:rPr>
          <w:rFonts w:ascii="Arial" w:hAnsi="Arial" w:cs="Arial"/>
          <w:color w:val="000000"/>
          <w:sz w:val="22"/>
          <w:szCs w:val="22"/>
        </w:rPr>
      </w:pPr>
      <w:r w:rsidRPr="00BB550D">
        <w:rPr>
          <w:rFonts w:ascii="Arial" w:hAnsi="Arial" w:cs="Arial"/>
          <w:color w:val="000000"/>
          <w:sz w:val="22"/>
          <w:szCs w:val="22"/>
        </w:rPr>
        <w:lastRenderedPageBreak/>
        <w:t>W sprawach nieuregulowanych Umową zastosowanie mają właściwe przepisy Kodeksu cywilnego oraz ustawy o prawie autorskim i prawach pokrewnych.</w:t>
      </w:r>
    </w:p>
    <w:p w14:paraId="21AA991B" w14:textId="77777777" w:rsidR="00BB550D" w:rsidRPr="00BB550D" w:rsidRDefault="00BB550D">
      <w:pPr>
        <w:pStyle w:val="NormalnyWeb"/>
        <w:numPr>
          <w:ilvl w:val="0"/>
          <w:numId w:val="20"/>
        </w:numPr>
        <w:jc w:val="both"/>
        <w:rPr>
          <w:rFonts w:ascii="Arial" w:hAnsi="Arial" w:cs="Arial"/>
          <w:color w:val="000000"/>
          <w:sz w:val="22"/>
          <w:szCs w:val="22"/>
        </w:rPr>
      </w:pPr>
      <w:r w:rsidRPr="00BB550D">
        <w:rPr>
          <w:rFonts w:ascii="Arial" w:hAnsi="Arial" w:cs="Arial"/>
          <w:color w:val="000000"/>
          <w:sz w:val="22"/>
          <w:szCs w:val="22"/>
        </w:rPr>
        <w:t>Ewentualne spory powstałe na tle realizacji Umowy Strony poddają pod rozstrzygnięcie sądu powszechnego właściwego dla siedziby Zamawiającego.</w:t>
      </w:r>
    </w:p>
    <w:p w14:paraId="28C060CD" w14:textId="77777777" w:rsidR="00BB550D" w:rsidRPr="00BB550D" w:rsidRDefault="00BB550D">
      <w:pPr>
        <w:pStyle w:val="NormalnyWeb"/>
        <w:numPr>
          <w:ilvl w:val="0"/>
          <w:numId w:val="20"/>
        </w:numPr>
        <w:jc w:val="both"/>
        <w:rPr>
          <w:rFonts w:ascii="Arial" w:hAnsi="Arial" w:cs="Arial"/>
          <w:color w:val="000000"/>
          <w:sz w:val="22"/>
          <w:szCs w:val="22"/>
        </w:rPr>
      </w:pPr>
      <w:r w:rsidRPr="00BB550D">
        <w:rPr>
          <w:rFonts w:ascii="Arial" w:hAnsi="Arial" w:cs="Arial"/>
          <w:color w:val="000000"/>
          <w:sz w:val="22"/>
          <w:szCs w:val="22"/>
        </w:rPr>
        <w:t>Umowę sporządzono w trzech jednobrzmiących egzemplarzach – dwa egzemplarze otrzymuje Zamawiający, a jeden Wykonawca.</w:t>
      </w:r>
    </w:p>
    <w:p w14:paraId="6C5C5966" w14:textId="77777777" w:rsidR="004A1DC1" w:rsidRDefault="004A1DC1" w:rsidP="00BB550D">
      <w:pPr>
        <w:pStyle w:val="NormalnyWeb"/>
        <w:rPr>
          <w:rFonts w:ascii="Arial" w:hAnsi="Arial" w:cs="Arial"/>
          <w:b/>
          <w:bCs/>
          <w:color w:val="000000"/>
          <w:sz w:val="22"/>
          <w:szCs w:val="22"/>
        </w:rPr>
      </w:pPr>
    </w:p>
    <w:p w14:paraId="4F78A696" w14:textId="77777777" w:rsidR="004A1DC1" w:rsidRDefault="004A1DC1" w:rsidP="00BB550D">
      <w:pPr>
        <w:pStyle w:val="NormalnyWeb"/>
        <w:rPr>
          <w:rFonts w:ascii="Arial" w:hAnsi="Arial" w:cs="Arial"/>
          <w:b/>
          <w:bCs/>
          <w:color w:val="000000"/>
          <w:sz w:val="22"/>
          <w:szCs w:val="22"/>
        </w:rPr>
      </w:pPr>
    </w:p>
    <w:p w14:paraId="774E5097" w14:textId="2DDE97F7" w:rsidR="00BB550D" w:rsidRPr="00BB550D" w:rsidRDefault="00BB550D" w:rsidP="00BB550D">
      <w:pPr>
        <w:pStyle w:val="NormalnyWeb"/>
        <w:rPr>
          <w:rFonts w:ascii="Arial" w:hAnsi="Arial" w:cs="Arial"/>
          <w:color w:val="000000"/>
          <w:sz w:val="22"/>
          <w:szCs w:val="22"/>
        </w:rPr>
      </w:pPr>
      <w:r w:rsidRPr="00BB550D">
        <w:rPr>
          <w:rFonts w:ascii="Arial" w:hAnsi="Arial" w:cs="Arial"/>
          <w:b/>
          <w:bCs/>
          <w:color w:val="000000"/>
          <w:sz w:val="22"/>
          <w:szCs w:val="22"/>
        </w:rPr>
        <w:t>ZAMAWIAJĄCY:</w:t>
      </w:r>
      <w:r w:rsidRPr="00BB550D">
        <w:rPr>
          <w:rStyle w:val="apple-converted-space"/>
          <w:rFonts w:ascii="Arial" w:hAnsi="Arial" w:cs="Arial"/>
          <w:color w:val="000000"/>
          <w:sz w:val="22"/>
          <w:szCs w:val="22"/>
        </w:rPr>
        <w:t> </w:t>
      </w:r>
      <w:r w:rsidRPr="00BB550D">
        <w:rPr>
          <w:rFonts w:ascii="Arial" w:hAnsi="Arial" w:cs="Arial"/>
          <w:color w:val="000000"/>
          <w:sz w:val="22"/>
          <w:szCs w:val="22"/>
        </w:rPr>
        <w:t xml:space="preserve">                                                                                                         </w:t>
      </w:r>
      <w:r w:rsidRPr="00BB550D">
        <w:rPr>
          <w:rFonts w:ascii="Arial" w:hAnsi="Arial" w:cs="Arial"/>
          <w:b/>
          <w:bCs/>
          <w:color w:val="000000"/>
          <w:sz w:val="22"/>
          <w:szCs w:val="22"/>
        </w:rPr>
        <w:t>WYKONAWCA:</w:t>
      </w:r>
    </w:p>
    <w:p w14:paraId="275CC871" w14:textId="234B0CD9" w:rsidR="00FA2165" w:rsidRPr="00BB550D" w:rsidRDefault="00FA2165" w:rsidP="006B4CB6">
      <w:pPr>
        <w:widowControl w:val="0"/>
        <w:spacing w:after="0"/>
        <w:jc w:val="center"/>
        <w:rPr>
          <w:rFonts w:ascii="Arial" w:hAnsi="Arial" w:cs="Arial"/>
          <w:b/>
          <w:lang w:bidi="pl-PL"/>
        </w:rPr>
      </w:pPr>
    </w:p>
    <w:sectPr w:rsidR="00FA2165" w:rsidRPr="00BB550D" w:rsidSect="00721901">
      <w:pgSz w:w="11906" w:h="16838"/>
      <w:pgMar w:top="1418"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C2B7A" w14:textId="77777777" w:rsidR="00C73388" w:rsidRDefault="00C73388" w:rsidP="00265DDF">
      <w:pPr>
        <w:spacing w:after="0" w:line="240" w:lineRule="auto"/>
      </w:pPr>
      <w:r>
        <w:separator/>
      </w:r>
    </w:p>
  </w:endnote>
  <w:endnote w:type="continuationSeparator" w:id="0">
    <w:p w14:paraId="543B3F13" w14:textId="77777777" w:rsidR="00C73388" w:rsidRDefault="00C73388" w:rsidP="00265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1D850" w14:textId="77777777" w:rsidR="00C73388" w:rsidRDefault="00C73388" w:rsidP="00265DDF">
      <w:pPr>
        <w:spacing w:after="0" w:line="240" w:lineRule="auto"/>
      </w:pPr>
      <w:r>
        <w:separator/>
      </w:r>
    </w:p>
  </w:footnote>
  <w:footnote w:type="continuationSeparator" w:id="0">
    <w:p w14:paraId="344E6746" w14:textId="77777777" w:rsidR="00C73388" w:rsidRDefault="00C73388" w:rsidP="00265D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5186F3AA"/>
    <w:name w:val="WW8Num6"/>
    <w:lvl w:ilvl="0">
      <w:start w:val="1"/>
      <w:numFmt w:val="decimal"/>
      <w:lvlText w:val="%1."/>
      <w:lvlJc w:val="left"/>
      <w:pPr>
        <w:tabs>
          <w:tab w:val="num" w:pos="360"/>
        </w:tabs>
        <w:ind w:left="360" w:hanging="360"/>
      </w:pPr>
      <w:rPr>
        <w:b/>
      </w:rPr>
    </w:lvl>
  </w:abstractNum>
  <w:abstractNum w:abstractNumId="1" w15:restartNumberingAfterBreak="0">
    <w:nsid w:val="0000000C"/>
    <w:multiLevelType w:val="multilevel"/>
    <w:tmpl w:val="83387968"/>
    <w:name w:val="WW8Num13"/>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10"/>
    <w:multiLevelType w:val="multilevel"/>
    <w:tmpl w:val="00000010"/>
    <w:name w:val="WW8Num18"/>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lef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3" w15:restartNumberingAfterBreak="0">
    <w:nsid w:val="00000011"/>
    <w:multiLevelType w:val="multilevel"/>
    <w:tmpl w:val="00000011"/>
    <w:name w:val="WW8Num1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2"/>
    <w:multiLevelType w:val="multilevel"/>
    <w:tmpl w:val="00000012"/>
    <w:name w:val="WW8Num20"/>
    <w:lvl w:ilvl="0">
      <w:start w:val="1"/>
      <w:numFmt w:val="decimal"/>
      <w:pStyle w:val="NORMA"/>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12D5244"/>
    <w:multiLevelType w:val="multilevel"/>
    <w:tmpl w:val="82347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A17EA"/>
    <w:multiLevelType w:val="multilevel"/>
    <w:tmpl w:val="64428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962935"/>
    <w:multiLevelType w:val="multilevel"/>
    <w:tmpl w:val="2408A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F70C0A"/>
    <w:multiLevelType w:val="multilevel"/>
    <w:tmpl w:val="48381376"/>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0A632D"/>
    <w:multiLevelType w:val="multilevel"/>
    <w:tmpl w:val="E3642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E009BD"/>
    <w:multiLevelType w:val="multilevel"/>
    <w:tmpl w:val="732002EE"/>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5C5524"/>
    <w:multiLevelType w:val="hybridMultilevel"/>
    <w:tmpl w:val="F998D7F4"/>
    <w:name w:val="WW8Num23"/>
    <w:lvl w:ilvl="0" w:tplc="08FE42A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DF64650"/>
    <w:multiLevelType w:val="hybridMultilevel"/>
    <w:tmpl w:val="F7E0FDE4"/>
    <w:lvl w:ilvl="0" w:tplc="9D149A02">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492A0E2F"/>
    <w:multiLevelType w:val="multilevel"/>
    <w:tmpl w:val="C8701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9A168BF"/>
    <w:multiLevelType w:val="hybridMultilevel"/>
    <w:tmpl w:val="90F45EE4"/>
    <w:lvl w:ilvl="0" w:tplc="0415000F">
      <w:start w:val="1"/>
      <w:numFmt w:val="decimal"/>
      <w:pStyle w:val="PUNKT"/>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5" w15:restartNumberingAfterBreak="0">
    <w:nsid w:val="4DC70B30"/>
    <w:multiLevelType w:val="multilevel"/>
    <w:tmpl w:val="266A23A6"/>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11677E6"/>
    <w:multiLevelType w:val="multilevel"/>
    <w:tmpl w:val="E4D0C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4AA48C3"/>
    <w:multiLevelType w:val="multilevel"/>
    <w:tmpl w:val="4E966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D165CF9"/>
    <w:multiLevelType w:val="multilevel"/>
    <w:tmpl w:val="00F87C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163E89"/>
    <w:multiLevelType w:val="multilevel"/>
    <w:tmpl w:val="EDA8F1B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5093BFA"/>
    <w:multiLevelType w:val="multilevel"/>
    <w:tmpl w:val="0DAE3DC0"/>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9190B66"/>
    <w:multiLevelType w:val="multilevel"/>
    <w:tmpl w:val="82849F80"/>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1918542">
    <w:abstractNumId w:val="14"/>
  </w:num>
  <w:num w:numId="2" w16cid:durableId="935021397">
    <w:abstractNumId w:val="12"/>
  </w:num>
  <w:num w:numId="3" w16cid:durableId="30498879">
    <w:abstractNumId w:val="4"/>
  </w:num>
  <w:num w:numId="4" w16cid:durableId="684938637">
    <w:abstractNumId w:val="20"/>
  </w:num>
  <w:num w:numId="5" w16cid:durableId="1169296566">
    <w:abstractNumId w:val="15"/>
  </w:num>
  <w:num w:numId="6" w16cid:durableId="2132629564">
    <w:abstractNumId w:val="19"/>
  </w:num>
  <w:num w:numId="7" w16cid:durableId="1260676239">
    <w:abstractNumId w:val="19"/>
    <w:lvlOverride w:ilvl="1">
      <w:startOverride w:val="1"/>
    </w:lvlOverride>
  </w:num>
  <w:num w:numId="8" w16cid:durableId="287441718">
    <w:abstractNumId w:val="7"/>
  </w:num>
  <w:num w:numId="9" w16cid:durableId="1192110422">
    <w:abstractNumId w:val="16"/>
  </w:num>
  <w:num w:numId="10" w16cid:durableId="1779526273">
    <w:abstractNumId w:val="8"/>
  </w:num>
  <w:num w:numId="11" w16cid:durableId="1690833109">
    <w:abstractNumId w:val="8"/>
    <w:lvlOverride w:ilvl="1">
      <w:startOverride w:val="1"/>
    </w:lvlOverride>
  </w:num>
  <w:num w:numId="12" w16cid:durableId="1885287109">
    <w:abstractNumId w:val="8"/>
  </w:num>
  <w:num w:numId="13" w16cid:durableId="1406489886">
    <w:abstractNumId w:val="6"/>
  </w:num>
  <w:num w:numId="14" w16cid:durableId="1160728631">
    <w:abstractNumId w:val="10"/>
  </w:num>
  <w:num w:numId="15" w16cid:durableId="559364826">
    <w:abstractNumId w:val="9"/>
  </w:num>
  <w:num w:numId="16" w16cid:durableId="1410886836">
    <w:abstractNumId w:val="5"/>
  </w:num>
  <w:num w:numId="17" w16cid:durableId="1608544095">
    <w:abstractNumId w:val="21"/>
  </w:num>
  <w:num w:numId="18" w16cid:durableId="11804378">
    <w:abstractNumId w:val="18"/>
  </w:num>
  <w:num w:numId="19" w16cid:durableId="660542600">
    <w:abstractNumId w:val="13"/>
  </w:num>
  <w:num w:numId="20" w16cid:durableId="1794867091">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CC9"/>
    <w:rsid w:val="000026A0"/>
    <w:rsid w:val="0000573B"/>
    <w:rsid w:val="000062ED"/>
    <w:rsid w:val="00016234"/>
    <w:rsid w:val="00017F09"/>
    <w:rsid w:val="000224AD"/>
    <w:rsid w:val="00076F3A"/>
    <w:rsid w:val="000909AE"/>
    <w:rsid w:val="00094F4A"/>
    <w:rsid w:val="00095B25"/>
    <w:rsid w:val="000B05F8"/>
    <w:rsid w:val="000C4CE1"/>
    <w:rsid w:val="000C6BB1"/>
    <w:rsid w:val="000D199C"/>
    <w:rsid w:val="000D2FC0"/>
    <w:rsid w:val="000F58D1"/>
    <w:rsid w:val="00101303"/>
    <w:rsid w:val="00123767"/>
    <w:rsid w:val="00127133"/>
    <w:rsid w:val="0013085F"/>
    <w:rsid w:val="00130A0F"/>
    <w:rsid w:val="00134FB7"/>
    <w:rsid w:val="00146B6E"/>
    <w:rsid w:val="00190F79"/>
    <w:rsid w:val="00196510"/>
    <w:rsid w:val="00197E63"/>
    <w:rsid w:val="001A16E7"/>
    <w:rsid w:val="001B2033"/>
    <w:rsid w:val="001B76D4"/>
    <w:rsid w:val="001D0549"/>
    <w:rsid w:val="001F21CF"/>
    <w:rsid w:val="002160D4"/>
    <w:rsid w:val="002336D8"/>
    <w:rsid w:val="00254CCE"/>
    <w:rsid w:val="0025749A"/>
    <w:rsid w:val="00265DDF"/>
    <w:rsid w:val="00280B41"/>
    <w:rsid w:val="00286EC6"/>
    <w:rsid w:val="0029150D"/>
    <w:rsid w:val="0029266A"/>
    <w:rsid w:val="00294E60"/>
    <w:rsid w:val="002C01DD"/>
    <w:rsid w:val="002C07D6"/>
    <w:rsid w:val="002C0C3A"/>
    <w:rsid w:val="002F305C"/>
    <w:rsid w:val="002F4CC1"/>
    <w:rsid w:val="0030004E"/>
    <w:rsid w:val="00300B10"/>
    <w:rsid w:val="00331C79"/>
    <w:rsid w:val="00357544"/>
    <w:rsid w:val="00364AA6"/>
    <w:rsid w:val="00373988"/>
    <w:rsid w:val="0038240C"/>
    <w:rsid w:val="003A4E01"/>
    <w:rsid w:val="003A6EC1"/>
    <w:rsid w:val="003A7B86"/>
    <w:rsid w:val="003B67D2"/>
    <w:rsid w:val="003D3A80"/>
    <w:rsid w:val="004056E7"/>
    <w:rsid w:val="0041434D"/>
    <w:rsid w:val="004271B5"/>
    <w:rsid w:val="00433282"/>
    <w:rsid w:val="00440434"/>
    <w:rsid w:val="00453FBC"/>
    <w:rsid w:val="0045653A"/>
    <w:rsid w:val="004727B0"/>
    <w:rsid w:val="00481F21"/>
    <w:rsid w:val="004825EE"/>
    <w:rsid w:val="004A1DC1"/>
    <w:rsid w:val="004A4A06"/>
    <w:rsid w:val="004A4C1B"/>
    <w:rsid w:val="004A4C6E"/>
    <w:rsid w:val="004B17BC"/>
    <w:rsid w:val="004D218B"/>
    <w:rsid w:val="004F0D5C"/>
    <w:rsid w:val="004F1809"/>
    <w:rsid w:val="004F567A"/>
    <w:rsid w:val="005218BF"/>
    <w:rsid w:val="00545168"/>
    <w:rsid w:val="00563001"/>
    <w:rsid w:val="005640A2"/>
    <w:rsid w:val="00573276"/>
    <w:rsid w:val="005763A4"/>
    <w:rsid w:val="00586C4E"/>
    <w:rsid w:val="005B4A35"/>
    <w:rsid w:val="005D420F"/>
    <w:rsid w:val="005F262F"/>
    <w:rsid w:val="005F35A5"/>
    <w:rsid w:val="0062054C"/>
    <w:rsid w:val="006353C7"/>
    <w:rsid w:val="00642CE3"/>
    <w:rsid w:val="00643B1D"/>
    <w:rsid w:val="0065093F"/>
    <w:rsid w:val="00661D13"/>
    <w:rsid w:val="00683E44"/>
    <w:rsid w:val="006974EF"/>
    <w:rsid w:val="006A0228"/>
    <w:rsid w:val="006A71E9"/>
    <w:rsid w:val="006B2F72"/>
    <w:rsid w:val="006B4CB6"/>
    <w:rsid w:val="00720013"/>
    <w:rsid w:val="007205C4"/>
    <w:rsid w:val="00721901"/>
    <w:rsid w:val="00727138"/>
    <w:rsid w:val="007325E9"/>
    <w:rsid w:val="00736551"/>
    <w:rsid w:val="00740B7F"/>
    <w:rsid w:val="00747290"/>
    <w:rsid w:val="007529D4"/>
    <w:rsid w:val="00764B3D"/>
    <w:rsid w:val="007A22A0"/>
    <w:rsid w:val="007E1C25"/>
    <w:rsid w:val="008010F1"/>
    <w:rsid w:val="00811B0E"/>
    <w:rsid w:val="00817AC5"/>
    <w:rsid w:val="00865D4B"/>
    <w:rsid w:val="008871A3"/>
    <w:rsid w:val="0089568E"/>
    <w:rsid w:val="008A2898"/>
    <w:rsid w:val="008B1D64"/>
    <w:rsid w:val="008C10E8"/>
    <w:rsid w:val="008E398F"/>
    <w:rsid w:val="008E7CA9"/>
    <w:rsid w:val="008F0AE8"/>
    <w:rsid w:val="008F68EF"/>
    <w:rsid w:val="00905BC1"/>
    <w:rsid w:val="00907D63"/>
    <w:rsid w:val="009115B9"/>
    <w:rsid w:val="00926B00"/>
    <w:rsid w:val="00934E0D"/>
    <w:rsid w:val="0094022D"/>
    <w:rsid w:val="00951A80"/>
    <w:rsid w:val="00961140"/>
    <w:rsid w:val="00964C40"/>
    <w:rsid w:val="009662C0"/>
    <w:rsid w:val="009768B6"/>
    <w:rsid w:val="00982504"/>
    <w:rsid w:val="00990842"/>
    <w:rsid w:val="00991676"/>
    <w:rsid w:val="0099259E"/>
    <w:rsid w:val="00993FB9"/>
    <w:rsid w:val="009A2BE5"/>
    <w:rsid w:val="009A3A1D"/>
    <w:rsid w:val="009C0E74"/>
    <w:rsid w:val="009E3AF5"/>
    <w:rsid w:val="009E4456"/>
    <w:rsid w:val="00A05530"/>
    <w:rsid w:val="00A10B47"/>
    <w:rsid w:val="00A20708"/>
    <w:rsid w:val="00A21AD1"/>
    <w:rsid w:val="00A30E68"/>
    <w:rsid w:val="00A43DF8"/>
    <w:rsid w:val="00A44C95"/>
    <w:rsid w:val="00A5427C"/>
    <w:rsid w:val="00A727A3"/>
    <w:rsid w:val="00A86291"/>
    <w:rsid w:val="00A86A27"/>
    <w:rsid w:val="00AA0963"/>
    <w:rsid w:val="00AE2D43"/>
    <w:rsid w:val="00AE42FF"/>
    <w:rsid w:val="00AF38F9"/>
    <w:rsid w:val="00AF50F5"/>
    <w:rsid w:val="00B7384C"/>
    <w:rsid w:val="00B75564"/>
    <w:rsid w:val="00BA325E"/>
    <w:rsid w:val="00BB550D"/>
    <w:rsid w:val="00BC6AD5"/>
    <w:rsid w:val="00BC70E6"/>
    <w:rsid w:val="00BD411A"/>
    <w:rsid w:val="00C162CB"/>
    <w:rsid w:val="00C305D2"/>
    <w:rsid w:val="00C40FA1"/>
    <w:rsid w:val="00C4462E"/>
    <w:rsid w:val="00C44E4A"/>
    <w:rsid w:val="00C61D53"/>
    <w:rsid w:val="00C6259D"/>
    <w:rsid w:val="00C66128"/>
    <w:rsid w:val="00C6684A"/>
    <w:rsid w:val="00C73388"/>
    <w:rsid w:val="00CB5ADB"/>
    <w:rsid w:val="00CC798C"/>
    <w:rsid w:val="00CE36D2"/>
    <w:rsid w:val="00D06596"/>
    <w:rsid w:val="00D10B6B"/>
    <w:rsid w:val="00D1311D"/>
    <w:rsid w:val="00D165AB"/>
    <w:rsid w:val="00D264C1"/>
    <w:rsid w:val="00D31FE6"/>
    <w:rsid w:val="00D41008"/>
    <w:rsid w:val="00D42A7F"/>
    <w:rsid w:val="00D6055A"/>
    <w:rsid w:val="00D6380F"/>
    <w:rsid w:val="00D63CF5"/>
    <w:rsid w:val="00D84B17"/>
    <w:rsid w:val="00D86082"/>
    <w:rsid w:val="00D915FB"/>
    <w:rsid w:val="00D91CC9"/>
    <w:rsid w:val="00D928F5"/>
    <w:rsid w:val="00D94655"/>
    <w:rsid w:val="00DE78F9"/>
    <w:rsid w:val="00DF62D8"/>
    <w:rsid w:val="00E16FCE"/>
    <w:rsid w:val="00E21CEA"/>
    <w:rsid w:val="00E23405"/>
    <w:rsid w:val="00E31A55"/>
    <w:rsid w:val="00E34BB7"/>
    <w:rsid w:val="00E43D4E"/>
    <w:rsid w:val="00E43D77"/>
    <w:rsid w:val="00E52611"/>
    <w:rsid w:val="00E93C40"/>
    <w:rsid w:val="00E96745"/>
    <w:rsid w:val="00EB30C1"/>
    <w:rsid w:val="00EB58FA"/>
    <w:rsid w:val="00EC3181"/>
    <w:rsid w:val="00ED221B"/>
    <w:rsid w:val="00EF6ABE"/>
    <w:rsid w:val="00EF73B0"/>
    <w:rsid w:val="00F00636"/>
    <w:rsid w:val="00F250F1"/>
    <w:rsid w:val="00F3718E"/>
    <w:rsid w:val="00F47AD4"/>
    <w:rsid w:val="00F632FA"/>
    <w:rsid w:val="00F80119"/>
    <w:rsid w:val="00F87E53"/>
    <w:rsid w:val="00F947A3"/>
    <w:rsid w:val="00FA2165"/>
    <w:rsid w:val="00FA393C"/>
    <w:rsid w:val="00FA5475"/>
    <w:rsid w:val="00FA54A7"/>
    <w:rsid w:val="00FA64BA"/>
    <w:rsid w:val="00FB2069"/>
    <w:rsid w:val="00FD1C25"/>
    <w:rsid w:val="00FE6920"/>
    <w:rsid w:val="00FF09F8"/>
    <w:rsid w:val="00FF67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6BF3E"/>
  <w15:docId w15:val="{F38F464B-19F2-2240-AD33-522BE9CBD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C0E74"/>
    <w:pPr>
      <w:spacing w:after="200" w:line="276" w:lineRule="auto"/>
    </w:pPr>
  </w:style>
  <w:style w:type="paragraph" w:styleId="Nagwek2">
    <w:name w:val="heading 2"/>
    <w:basedOn w:val="Normalny"/>
    <w:link w:val="Nagwek2Znak"/>
    <w:uiPriority w:val="9"/>
    <w:qFormat/>
    <w:rsid w:val="00642CE3"/>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umerowanie,BulletC,Wyliczanie,Obiekt,normalny tekst,Akapit z listą31,Bullets,List Paragraph,Akapit z list¹,L1,2 heading,A_wyliczenie,K-P_odwolanie,Akapit z listą5,maz_wyliczenie,opis dzialania,Akapit z listą BS,CW_Lista,Wypunktowanie"/>
    <w:basedOn w:val="Normalny"/>
    <w:link w:val="AkapitzlistZnak"/>
    <w:uiPriority w:val="34"/>
    <w:qFormat/>
    <w:rsid w:val="009C0E74"/>
    <w:pPr>
      <w:ind w:left="720"/>
      <w:contextualSpacing/>
    </w:pPr>
  </w:style>
  <w:style w:type="paragraph" w:styleId="Nagwek">
    <w:name w:val="header"/>
    <w:basedOn w:val="Normalny"/>
    <w:link w:val="NagwekZnak"/>
    <w:uiPriority w:val="99"/>
    <w:unhideWhenUsed/>
    <w:rsid w:val="00265DD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65DDF"/>
  </w:style>
  <w:style w:type="paragraph" w:styleId="Stopka">
    <w:name w:val="footer"/>
    <w:basedOn w:val="Normalny"/>
    <w:link w:val="StopkaZnak"/>
    <w:uiPriority w:val="99"/>
    <w:unhideWhenUsed/>
    <w:rsid w:val="00265DD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65DDF"/>
  </w:style>
  <w:style w:type="character" w:customStyle="1" w:styleId="WW8Num1z0">
    <w:name w:val="WW8Num1z0"/>
    <w:rsid w:val="00D6055A"/>
  </w:style>
  <w:style w:type="paragraph" w:customStyle="1" w:styleId="ZnakZnak1">
    <w:name w:val="Znak Znak1"/>
    <w:basedOn w:val="Normalny"/>
    <w:rsid w:val="00D165AB"/>
    <w:pPr>
      <w:spacing w:after="0" w:line="240" w:lineRule="auto"/>
    </w:pPr>
    <w:rPr>
      <w:rFonts w:ascii="Arial" w:eastAsia="Times New Roman" w:hAnsi="Arial" w:cs="Arial"/>
      <w:sz w:val="24"/>
      <w:szCs w:val="24"/>
      <w:lang w:eastAsia="pl-PL"/>
    </w:rPr>
  </w:style>
  <w:style w:type="paragraph" w:styleId="Tekstprzypisukocowego">
    <w:name w:val="endnote text"/>
    <w:basedOn w:val="Normalny"/>
    <w:link w:val="TekstprzypisukocowegoZnak"/>
    <w:uiPriority w:val="99"/>
    <w:semiHidden/>
    <w:unhideWhenUsed/>
    <w:rsid w:val="00643B1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43B1D"/>
    <w:rPr>
      <w:sz w:val="20"/>
      <w:szCs w:val="20"/>
    </w:rPr>
  </w:style>
  <w:style w:type="character" w:styleId="Odwoanieprzypisukocowego">
    <w:name w:val="endnote reference"/>
    <w:basedOn w:val="Domylnaczcionkaakapitu"/>
    <w:uiPriority w:val="99"/>
    <w:semiHidden/>
    <w:unhideWhenUsed/>
    <w:rsid w:val="00643B1D"/>
    <w:rPr>
      <w:vertAlign w:val="superscript"/>
    </w:rPr>
  </w:style>
  <w:style w:type="character" w:styleId="Hipercze">
    <w:name w:val="Hyperlink"/>
    <w:uiPriority w:val="99"/>
    <w:unhideWhenUsed/>
    <w:rsid w:val="00C40FA1"/>
    <w:rPr>
      <w:color w:val="0000FF"/>
      <w:u w:val="single"/>
    </w:rPr>
  </w:style>
  <w:style w:type="paragraph" w:customStyle="1" w:styleId="NORMA">
    <w:name w:val="NORMA"/>
    <w:basedOn w:val="Normalny"/>
    <w:rsid w:val="001F21CF"/>
    <w:pPr>
      <w:widowControl w:val="0"/>
      <w:numPr>
        <w:numId w:val="3"/>
      </w:numPr>
      <w:suppressAutoHyphens/>
      <w:spacing w:before="40" w:after="0" w:line="264" w:lineRule="auto"/>
    </w:pPr>
    <w:rPr>
      <w:rFonts w:ascii="Arial" w:eastAsia="Lucida Sans Unicode" w:hAnsi="Arial" w:cs="Times New Roman"/>
      <w:sz w:val="20"/>
      <w:lang w:eastAsia="ar-SA"/>
    </w:rPr>
  </w:style>
  <w:style w:type="paragraph" w:styleId="Tekstdymka">
    <w:name w:val="Balloon Text"/>
    <w:basedOn w:val="Normalny"/>
    <w:link w:val="TekstdymkaZnak"/>
    <w:uiPriority w:val="99"/>
    <w:semiHidden/>
    <w:unhideWhenUsed/>
    <w:rsid w:val="006B2F7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B2F72"/>
    <w:rPr>
      <w:rFonts w:ascii="Tahoma" w:hAnsi="Tahoma" w:cs="Tahoma"/>
      <w:sz w:val="16"/>
      <w:szCs w:val="16"/>
    </w:rPr>
  </w:style>
  <w:style w:type="paragraph" w:customStyle="1" w:styleId="PUNKT">
    <w:name w:val="PUNKT"/>
    <w:basedOn w:val="Normalny"/>
    <w:rsid w:val="00F80119"/>
    <w:pPr>
      <w:widowControl w:val="0"/>
      <w:numPr>
        <w:numId w:val="1"/>
      </w:numPr>
      <w:suppressAutoHyphens/>
      <w:spacing w:before="20" w:after="0" w:line="264" w:lineRule="auto"/>
    </w:pPr>
    <w:rPr>
      <w:rFonts w:ascii="Arial" w:eastAsia="Lucida Sans Unicode" w:hAnsi="Arial" w:cs="Times New Roman"/>
      <w:sz w:val="20"/>
      <w:lang w:eastAsia="ar-SA"/>
    </w:rPr>
  </w:style>
  <w:style w:type="character" w:customStyle="1" w:styleId="AkapitzlistZnak">
    <w:name w:val="Akapit z listą Znak"/>
    <w:aliases w:val="Numerowanie Znak,BulletC Znak,Wyliczanie Znak,Obiekt Znak,normalny tekst Znak,Akapit z listą31 Znak,Bullets Znak,List Paragraph Znak,Akapit z list¹ Znak,L1 Znak,2 heading Znak,A_wyliczenie Znak,K-P_odwolanie Znak,Akapit z listą5 Znak"/>
    <w:link w:val="Akapitzlist"/>
    <w:uiPriority w:val="34"/>
    <w:qFormat/>
    <w:rsid w:val="00D915FB"/>
  </w:style>
  <w:style w:type="table" w:styleId="Tabela-Siatka">
    <w:name w:val="Table Grid"/>
    <w:basedOn w:val="Standardowy"/>
    <w:uiPriority w:val="39"/>
    <w:rsid w:val="007A2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3A4E01"/>
    <w:rPr>
      <w:sz w:val="16"/>
      <w:szCs w:val="16"/>
    </w:rPr>
  </w:style>
  <w:style w:type="paragraph" w:styleId="Tekstkomentarza">
    <w:name w:val="annotation text"/>
    <w:basedOn w:val="Normalny"/>
    <w:link w:val="TekstkomentarzaZnak"/>
    <w:uiPriority w:val="99"/>
    <w:semiHidden/>
    <w:unhideWhenUsed/>
    <w:rsid w:val="003A4E0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A4E01"/>
    <w:rPr>
      <w:sz w:val="20"/>
      <w:szCs w:val="20"/>
    </w:rPr>
  </w:style>
  <w:style w:type="paragraph" w:styleId="Tematkomentarza">
    <w:name w:val="annotation subject"/>
    <w:basedOn w:val="Tekstkomentarza"/>
    <w:next w:val="Tekstkomentarza"/>
    <w:link w:val="TematkomentarzaZnak"/>
    <w:uiPriority w:val="99"/>
    <w:semiHidden/>
    <w:unhideWhenUsed/>
    <w:rsid w:val="003A4E01"/>
    <w:rPr>
      <w:b/>
      <w:bCs/>
    </w:rPr>
  </w:style>
  <w:style w:type="character" w:customStyle="1" w:styleId="TematkomentarzaZnak">
    <w:name w:val="Temat komentarza Znak"/>
    <w:basedOn w:val="TekstkomentarzaZnak"/>
    <w:link w:val="Tematkomentarza"/>
    <w:uiPriority w:val="99"/>
    <w:semiHidden/>
    <w:rsid w:val="003A4E01"/>
    <w:rPr>
      <w:b/>
      <w:bCs/>
      <w:sz w:val="20"/>
      <w:szCs w:val="20"/>
    </w:rPr>
  </w:style>
  <w:style w:type="character" w:customStyle="1" w:styleId="Nagwek2Znak">
    <w:name w:val="Nagłówek 2 Znak"/>
    <w:basedOn w:val="Domylnaczcionkaakapitu"/>
    <w:link w:val="Nagwek2"/>
    <w:uiPriority w:val="9"/>
    <w:rsid w:val="00642CE3"/>
    <w:rPr>
      <w:rFonts w:ascii="Times New Roman" w:eastAsia="Times New Roman" w:hAnsi="Times New Roman" w:cs="Times New Roman"/>
      <w:b/>
      <w:bCs/>
      <w:sz w:val="36"/>
      <w:szCs w:val="36"/>
      <w:lang w:eastAsia="pl-PL"/>
    </w:rPr>
  </w:style>
  <w:style w:type="paragraph" w:styleId="NormalnyWeb">
    <w:name w:val="Normal (Web)"/>
    <w:basedOn w:val="Normalny"/>
    <w:uiPriority w:val="99"/>
    <w:unhideWhenUsed/>
    <w:rsid w:val="00642CE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BB55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193033">
      <w:bodyDiv w:val="1"/>
      <w:marLeft w:val="0"/>
      <w:marRight w:val="0"/>
      <w:marTop w:val="0"/>
      <w:marBottom w:val="0"/>
      <w:divBdr>
        <w:top w:val="none" w:sz="0" w:space="0" w:color="auto"/>
        <w:left w:val="none" w:sz="0" w:space="0" w:color="auto"/>
        <w:bottom w:val="none" w:sz="0" w:space="0" w:color="auto"/>
        <w:right w:val="none" w:sz="0" w:space="0" w:color="auto"/>
      </w:divBdr>
      <w:divsChild>
        <w:div w:id="1565413253">
          <w:marLeft w:val="-2400"/>
          <w:marRight w:val="-480"/>
          <w:marTop w:val="0"/>
          <w:marBottom w:val="0"/>
          <w:divBdr>
            <w:top w:val="none" w:sz="0" w:space="0" w:color="auto"/>
            <w:left w:val="none" w:sz="0" w:space="0" w:color="auto"/>
            <w:bottom w:val="none" w:sz="0" w:space="0" w:color="auto"/>
            <w:right w:val="none" w:sz="0" w:space="0" w:color="auto"/>
          </w:divBdr>
        </w:div>
        <w:div w:id="802236583">
          <w:marLeft w:val="-2400"/>
          <w:marRight w:val="-480"/>
          <w:marTop w:val="0"/>
          <w:marBottom w:val="0"/>
          <w:divBdr>
            <w:top w:val="none" w:sz="0" w:space="0" w:color="auto"/>
            <w:left w:val="none" w:sz="0" w:space="0" w:color="auto"/>
            <w:bottom w:val="none" w:sz="0" w:space="0" w:color="auto"/>
            <w:right w:val="none" w:sz="0" w:space="0" w:color="auto"/>
          </w:divBdr>
        </w:div>
        <w:div w:id="719743123">
          <w:marLeft w:val="-2400"/>
          <w:marRight w:val="-480"/>
          <w:marTop w:val="0"/>
          <w:marBottom w:val="0"/>
          <w:divBdr>
            <w:top w:val="none" w:sz="0" w:space="0" w:color="auto"/>
            <w:left w:val="none" w:sz="0" w:space="0" w:color="auto"/>
            <w:bottom w:val="none" w:sz="0" w:space="0" w:color="auto"/>
            <w:right w:val="none" w:sz="0" w:space="0" w:color="auto"/>
          </w:divBdr>
        </w:div>
        <w:div w:id="1682272365">
          <w:marLeft w:val="-2400"/>
          <w:marRight w:val="-480"/>
          <w:marTop w:val="0"/>
          <w:marBottom w:val="0"/>
          <w:divBdr>
            <w:top w:val="none" w:sz="0" w:space="0" w:color="auto"/>
            <w:left w:val="none" w:sz="0" w:space="0" w:color="auto"/>
            <w:bottom w:val="none" w:sz="0" w:space="0" w:color="auto"/>
            <w:right w:val="none" w:sz="0" w:space="0" w:color="auto"/>
          </w:divBdr>
        </w:div>
        <w:div w:id="602417156">
          <w:marLeft w:val="-2400"/>
          <w:marRight w:val="-480"/>
          <w:marTop w:val="0"/>
          <w:marBottom w:val="0"/>
          <w:divBdr>
            <w:top w:val="none" w:sz="0" w:space="0" w:color="auto"/>
            <w:left w:val="none" w:sz="0" w:space="0" w:color="auto"/>
            <w:bottom w:val="none" w:sz="0" w:space="0" w:color="auto"/>
            <w:right w:val="none" w:sz="0" w:space="0" w:color="auto"/>
          </w:divBdr>
        </w:div>
        <w:div w:id="1151630380">
          <w:marLeft w:val="-2400"/>
          <w:marRight w:val="-480"/>
          <w:marTop w:val="0"/>
          <w:marBottom w:val="0"/>
          <w:divBdr>
            <w:top w:val="none" w:sz="0" w:space="0" w:color="auto"/>
            <w:left w:val="none" w:sz="0" w:space="0" w:color="auto"/>
            <w:bottom w:val="none" w:sz="0" w:space="0" w:color="auto"/>
            <w:right w:val="none" w:sz="0" w:space="0" w:color="auto"/>
          </w:divBdr>
        </w:div>
        <w:div w:id="1598295361">
          <w:marLeft w:val="-2400"/>
          <w:marRight w:val="-480"/>
          <w:marTop w:val="0"/>
          <w:marBottom w:val="0"/>
          <w:divBdr>
            <w:top w:val="none" w:sz="0" w:space="0" w:color="auto"/>
            <w:left w:val="none" w:sz="0" w:space="0" w:color="auto"/>
            <w:bottom w:val="none" w:sz="0" w:space="0" w:color="auto"/>
            <w:right w:val="none" w:sz="0" w:space="0" w:color="auto"/>
          </w:divBdr>
        </w:div>
        <w:div w:id="289014037">
          <w:marLeft w:val="-2400"/>
          <w:marRight w:val="-480"/>
          <w:marTop w:val="0"/>
          <w:marBottom w:val="0"/>
          <w:divBdr>
            <w:top w:val="none" w:sz="0" w:space="0" w:color="auto"/>
            <w:left w:val="none" w:sz="0" w:space="0" w:color="auto"/>
            <w:bottom w:val="none" w:sz="0" w:space="0" w:color="auto"/>
            <w:right w:val="none" w:sz="0" w:space="0" w:color="auto"/>
          </w:divBdr>
        </w:div>
      </w:divsChild>
    </w:div>
    <w:div w:id="525098394">
      <w:bodyDiv w:val="1"/>
      <w:marLeft w:val="0"/>
      <w:marRight w:val="0"/>
      <w:marTop w:val="0"/>
      <w:marBottom w:val="0"/>
      <w:divBdr>
        <w:top w:val="none" w:sz="0" w:space="0" w:color="auto"/>
        <w:left w:val="none" w:sz="0" w:space="0" w:color="auto"/>
        <w:bottom w:val="none" w:sz="0" w:space="0" w:color="auto"/>
        <w:right w:val="none" w:sz="0" w:space="0" w:color="auto"/>
      </w:divBdr>
      <w:divsChild>
        <w:div w:id="1686856326">
          <w:marLeft w:val="-2400"/>
          <w:marRight w:val="-480"/>
          <w:marTop w:val="0"/>
          <w:marBottom w:val="0"/>
          <w:divBdr>
            <w:top w:val="none" w:sz="0" w:space="0" w:color="auto"/>
            <w:left w:val="none" w:sz="0" w:space="0" w:color="auto"/>
            <w:bottom w:val="none" w:sz="0" w:space="0" w:color="auto"/>
            <w:right w:val="none" w:sz="0" w:space="0" w:color="auto"/>
          </w:divBdr>
        </w:div>
        <w:div w:id="1513101946">
          <w:marLeft w:val="-2400"/>
          <w:marRight w:val="-480"/>
          <w:marTop w:val="0"/>
          <w:marBottom w:val="0"/>
          <w:divBdr>
            <w:top w:val="none" w:sz="0" w:space="0" w:color="auto"/>
            <w:left w:val="none" w:sz="0" w:space="0" w:color="auto"/>
            <w:bottom w:val="none" w:sz="0" w:space="0" w:color="auto"/>
            <w:right w:val="none" w:sz="0" w:space="0" w:color="auto"/>
          </w:divBdr>
        </w:div>
        <w:div w:id="1020662794">
          <w:marLeft w:val="-2400"/>
          <w:marRight w:val="-480"/>
          <w:marTop w:val="0"/>
          <w:marBottom w:val="0"/>
          <w:divBdr>
            <w:top w:val="none" w:sz="0" w:space="0" w:color="auto"/>
            <w:left w:val="none" w:sz="0" w:space="0" w:color="auto"/>
            <w:bottom w:val="none" w:sz="0" w:space="0" w:color="auto"/>
            <w:right w:val="none" w:sz="0" w:space="0" w:color="auto"/>
          </w:divBdr>
        </w:div>
        <w:div w:id="1420323001">
          <w:marLeft w:val="-2400"/>
          <w:marRight w:val="-480"/>
          <w:marTop w:val="0"/>
          <w:marBottom w:val="0"/>
          <w:divBdr>
            <w:top w:val="none" w:sz="0" w:space="0" w:color="auto"/>
            <w:left w:val="none" w:sz="0" w:space="0" w:color="auto"/>
            <w:bottom w:val="none" w:sz="0" w:space="0" w:color="auto"/>
            <w:right w:val="none" w:sz="0" w:space="0" w:color="auto"/>
          </w:divBdr>
        </w:div>
      </w:divsChild>
    </w:div>
    <w:div w:id="648291408">
      <w:bodyDiv w:val="1"/>
      <w:marLeft w:val="0"/>
      <w:marRight w:val="0"/>
      <w:marTop w:val="0"/>
      <w:marBottom w:val="0"/>
      <w:divBdr>
        <w:top w:val="none" w:sz="0" w:space="0" w:color="auto"/>
        <w:left w:val="none" w:sz="0" w:space="0" w:color="auto"/>
        <w:bottom w:val="none" w:sz="0" w:space="0" w:color="auto"/>
        <w:right w:val="none" w:sz="0" w:space="0" w:color="auto"/>
      </w:divBdr>
    </w:div>
    <w:div w:id="780413595">
      <w:bodyDiv w:val="1"/>
      <w:marLeft w:val="0"/>
      <w:marRight w:val="0"/>
      <w:marTop w:val="0"/>
      <w:marBottom w:val="0"/>
      <w:divBdr>
        <w:top w:val="none" w:sz="0" w:space="0" w:color="auto"/>
        <w:left w:val="none" w:sz="0" w:space="0" w:color="auto"/>
        <w:bottom w:val="none" w:sz="0" w:space="0" w:color="auto"/>
        <w:right w:val="none" w:sz="0" w:space="0" w:color="auto"/>
      </w:divBdr>
      <w:divsChild>
        <w:div w:id="42095326">
          <w:marLeft w:val="-2400"/>
          <w:marRight w:val="-480"/>
          <w:marTop w:val="0"/>
          <w:marBottom w:val="0"/>
          <w:divBdr>
            <w:top w:val="none" w:sz="0" w:space="0" w:color="auto"/>
            <w:left w:val="none" w:sz="0" w:space="0" w:color="auto"/>
            <w:bottom w:val="none" w:sz="0" w:space="0" w:color="auto"/>
            <w:right w:val="none" w:sz="0" w:space="0" w:color="auto"/>
          </w:divBdr>
        </w:div>
        <w:div w:id="511333433">
          <w:marLeft w:val="-2400"/>
          <w:marRight w:val="-480"/>
          <w:marTop w:val="0"/>
          <w:marBottom w:val="0"/>
          <w:divBdr>
            <w:top w:val="none" w:sz="0" w:space="0" w:color="auto"/>
            <w:left w:val="none" w:sz="0" w:space="0" w:color="auto"/>
            <w:bottom w:val="none" w:sz="0" w:space="0" w:color="auto"/>
            <w:right w:val="none" w:sz="0" w:space="0" w:color="auto"/>
          </w:divBdr>
        </w:div>
      </w:divsChild>
    </w:div>
    <w:div w:id="807166575">
      <w:bodyDiv w:val="1"/>
      <w:marLeft w:val="0"/>
      <w:marRight w:val="0"/>
      <w:marTop w:val="0"/>
      <w:marBottom w:val="0"/>
      <w:divBdr>
        <w:top w:val="none" w:sz="0" w:space="0" w:color="auto"/>
        <w:left w:val="none" w:sz="0" w:space="0" w:color="auto"/>
        <w:bottom w:val="none" w:sz="0" w:space="0" w:color="auto"/>
        <w:right w:val="none" w:sz="0" w:space="0" w:color="auto"/>
      </w:divBdr>
    </w:div>
    <w:div w:id="873008415">
      <w:bodyDiv w:val="1"/>
      <w:marLeft w:val="0"/>
      <w:marRight w:val="0"/>
      <w:marTop w:val="0"/>
      <w:marBottom w:val="0"/>
      <w:divBdr>
        <w:top w:val="none" w:sz="0" w:space="0" w:color="auto"/>
        <w:left w:val="none" w:sz="0" w:space="0" w:color="auto"/>
        <w:bottom w:val="none" w:sz="0" w:space="0" w:color="auto"/>
        <w:right w:val="none" w:sz="0" w:space="0" w:color="auto"/>
      </w:divBdr>
    </w:div>
    <w:div w:id="975335825">
      <w:bodyDiv w:val="1"/>
      <w:marLeft w:val="0"/>
      <w:marRight w:val="0"/>
      <w:marTop w:val="0"/>
      <w:marBottom w:val="0"/>
      <w:divBdr>
        <w:top w:val="none" w:sz="0" w:space="0" w:color="auto"/>
        <w:left w:val="none" w:sz="0" w:space="0" w:color="auto"/>
        <w:bottom w:val="none" w:sz="0" w:space="0" w:color="auto"/>
        <w:right w:val="none" w:sz="0" w:space="0" w:color="auto"/>
      </w:divBdr>
      <w:divsChild>
        <w:div w:id="742751623">
          <w:marLeft w:val="-2400"/>
          <w:marRight w:val="-480"/>
          <w:marTop w:val="0"/>
          <w:marBottom w:val="0"/>
          <w:divBdr>
            <w:top w:val="none" w:sz="0" w:space="0" w:color="auto"/>
            <w:left w:val="none" w:sz="0" w:space="0" w:color="auto"/>
            <w:bottom w:val="none" w:sz="0" w:space="0" w:color="auto"/>
            <w:right w:val="none" w:sz="0" w:space="0" w:color="auto"/>
          </w:divBdr>
        </w:div>
        <w:div w:id="1119761737">
          <w:marLeft w:val="-2400"/>
          <w:marRight w:val="-480"/>
          <w:marTop w:val="0"/>
          <w:marBottom w:val="0"/>
          <w:divBdr>
            <w:top w:val="none" w:sz="0" w:space="0" w:color="auto"/>
            <w:left w:val="none" w:sz="0" w:space="0" w:color="auto"/>
            <w:bottom w:val="none" w:sz="0" w:space="0" w:color="auto"/>
            <w:right w:val="none" w:sz="0" w:space="0" w:color="auto"/>
          </w:divBdr>
        </w:div>
      </w:divsChild>
    </w:div>
    <w:div w:id="1521042120">
      <w:bodyDiv w:val="1"/>
      <w:marLeft w:val="0"/>
      <w:marRight w:val="0"/>
      <w:marTop w:val="0"/>
      <w:marBottom w:val="0"/>
      <w:divBdr>
        <w:top w:val="none" w:sz="0" w:space="0" w:color="auto"/>
        <w:left w:val="none" w:sz="0" w:space="0" w:color="auto"/>
        <w:bottom w:val="none" w:sz="0" w:space="0" w:color="auto"/>
        <w:right w:val="none" w:sz="0" w:space="0" w:color="auto"/>
      </w:divBdr>
    </w:div>
    <w:div w:id="1578440231">
      <w:bodyDiv w:val="1"/>
      <w:marLeft w:val="0"/>
      <w:marRight w:val="0"/>
      <w:marTop w:val="0"/>
      <w:marBottom w:val="0"/>
      <w:divBdr>
        <w:top w:val="none" w:sz="0" w:space="0" w:color="auto"/>
        <w:left w:val="none" w:sz="0" w:space="0" w:color="auto"/>
        <w:bottom w:val="none" w:sz="0" w:space="0" w:color="auto"/>
        <w:right w:val="none" w:sz="0" w:space="0" w:color="auto"/>
      </w:divBdr>
    </w:div>
    <w:div w:id="1730153962">
      <w:bodyDiv w:val="1"/>
      <w:marLeft w:val="0"/>
      <w:marRight w:val="0"/>
      <w:marTop w:val="0"/>
      <w:marBottom w:val="0"/>
      <w:divBdr>
        <w:top w:val="none" w:sz="0" w:space="0" w:color="auto"/>
        <w:left w:val="none" w:sz="0" w:space="0" w:color="auto"/>
        <w:bottom w:val="none" w:sz="0" w:space="0" w:color="auto"/>
        <w:right w:val="none" w:sz="0" w:space="0" w:color="auto"/>
      </w:divBdr>
      <w:divsChild>
        <w:div w:id="384254063">
          <w:marLeft w:val="-2400"/>
          <w:marRight w:val="-480"/>
          <w:marTop w:val="0"/>
          <w:marBottom w:val="0"/>
          <w:divBdr>
            <w:top w:val="none" w:sz="0" w:space="0" w:color="auto"/>
            <w:left w:val="none" w:sz="0" w:space="0" w:color="auto"/>
            <w:bottom w:val="none" w:sz="0" w:space="0" w:color="auto"/>
            <w:right w:val="none" w:sz="0" w:space="0" w:color="auto"/>
          </w:divBdr>
        </w:div>
        <w:div w:id="1826819112">
          <w:marLeft w:val="-2400"/>
          <w:marRight w:val="-480"/>
          <w:marTop w:val="0"/>
          <w:marBottom w:val="0"/>
          <w:divBdr>
            <w:top w:val="none" w:sz="0" w:space="0" w:color="auto"/>
            <w:left w:val="none" w:sz="0" w:space="0" w:color="auto"/>
            <w:bottom w:val="none" w:sz="0" w:space="0" w:color="auto"/>
            <w:right w:val="none" w:sz="0" w:space="0" w:color="auto"/>
          </w:divBdr>
        </w:div>
        <w:div w:id="1635254449">
          <w:marLeft w:val="-2400"/>
          <w:marRight w:val="-480"/>
          <w:marTop w:val="0"/>
          <w:marBottom w:val="0"/>
          <w:divBdr>
            <w:top w:val="none" w:sz="0" w:space="0" w:color="auto"/>
            <w:left w:val="none" w:sz="0" w:space="0" w:color="auto"/>
            <w:bottom w:val="none" w:sz="0" w:space="0" w:color="auto"/>
            <w:right w:val="none" w:sz="0" w:space="0" w:color="auto"/>
          </w:divBdr>
        </w:div>
        <w:div w:id="550574538">
          <w:marLeft w:val="-2400"/>
          <w:marRight w:val="-480"/>
          <w:marTop w:val="0"/>
          <w:marBottom w:val="0"/>
          <w:divBdr>
            <w:top w:val="none" w:sz="0" w:space="0" w:color="auto"/>
            <w:left w:val="none" w:sz="0" w:space="0" w:color="auto"/>
            <w:bottom w:val="none" w:sz="0" w:space="0" w:color="auto"/>
            <w:right w:val="none" w:sz="0" w:space="0" w:color="auto"/>
          </w:divBdr>
        </w:div>
        <w:div w:id="1647003806">
          <w:marLeft w:val="-2400"/>
          <w:marRight w:val="-480"/>
          <w:marTop w:val="0"/>
          <w:marBottom w:val="0"/>
          <w:divBdr>
            <w:top w:val="none" w:sz="0" w:space="0" w:color="auto"/>
            <w:left w:val="none" w:sz="0" w:space="0" w:color="auto"/>
            <w:bottom w:val="none" w:sz="0" w:space="0" w:color="auto"/>
            <w:right w:val="none" w:sz="0" w:space="0" w:color="auto"/>
          </w:divBdr>
        </w:div>
      </w:divsChild>
    </w:div>
    <w:div w:id="1974210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2789</Words>
  <Characters>16735</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Maciej Leszczyński</dc:creator>
  <cp:lastModifiedBy>Województwo Zachodniopomorskie</cp:lastModifiedBy>
  <cp:revision>4</cp:revision>
  <cp:lastPrinted>2025-08-13T11:17:00Z</cp:lastPrinted>
  <dcterms:created xsi:type="dcterms:W3CDTF">2026-04-29T06:51:00Z</dcterms:created>
  <dcterms:modified xsi:type="dcterms:W3CDTF">2026-04-29T07:24:00Z</dcterms:modified>
</cp:coreProperties>
</file>